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1CBA43B9" w:rsidR="00572C22" w:rsidRPr="00572C22" w:rsidRDefault="009A055D" w:rsidP="00572C22">
      <w:pPr>
        <w:pStyle w:val="Heading1"/>
        <w:jc w:val="center"/>
      </w:pPr>
      <w:r w:rsidRPr="009A055D">
        <w:rPr>
          <w:rFonts w:cs="Arial"/>
          <w:bCs w:val="0"/>
          <w:szCs w:val="28"/>
        </w:rPr>
        <w:t>Decision-making and mental capacity</w:t>
      </w:r>
    </w:p>
    <w:p w14:paraId="03AB8C41" w14:textId="77777777" w:rsidR="00572C22" w:rsidRDefault="00572C22" w:rsidP="00572C22">
      <w:pPr>
        <w:pStyle w:val="Header"/>
        <w:rPr>
          <w:rFonts w:cs="Arial"/>
          <w:b/>
          <w:bCs/>
        </w:rPr>
      </w:pPr>
    </w:p>
    <w:p w14:paraId="673045E5" w14:textId="281A9B93"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9A055D">
        <w:rPr>
          <w:rFonts w:cs="Arial"/>
          <w:bCs/>
          <w:u w:val="single"/>
        </w:rPr>
        <w:t>5pm on 19/07/2019</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6D31D0AA" w:rsidR="00572C22"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bookmarkStart w:id="0" w:name="_GoBack"/>
      <w:bookmarkEnd w:id="0"/>
    </w:p>
    <w:p w14:paraId="2B1EF0F0" w14:textId="77777777" w:rsidR="009A055D" w:rsidRPr="005F370B" w:rsidRDefault="009A055D" w:rsidP="00572C22">
      <w:pPr>
        <w:shd w:val="clear" w:color="auto" w:fill="FFFFFF"/>
        <w:spacing w:line="276" w:lineRule="auto"/>
        <w:rPr>
          <w:rFonts w:ascii="Arial" w:hAnsi="Arial" w:cs="Arial"/>
        </w:rPr>
      </w:pPr>
    </w:p>
    <w:p w14:paraId="375B1089" w14:textId="4DF07EDE" w:rsidR="00572C22" w:rsidRDefault="00572C22" w:rsidP="009A055D">
      <w:pPr>
        <w:pStyle w:val="Bullets"/>
        <w:numPr>
          <w:ilvl w:val="0"/>
          <w:numId w:val="0"/>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1E3FE96F" w14:textId="77777777" w:rsidR="009A055D" w:rsidRPr="005F370B" w:rsidRDefault="009A055D" w:rsidP="009A055D">
      <w:pPr>
        <w:pStyle w:val="Bullets"/>
        <w:numPr>
          <w:ilvl w:val="0"/>
          <w:numId w:val="0"/>
        </w:numPr>
        <w:spacing w:after="0"/>
        <w:rPr>
          <w:rFonts w:cs="Arial"/>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lastRenderedPageBreak/>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0EF8F45D" w14:textId="77777777" w:rsidR="009A055D" w:rsidRDefault="00572C22" w:rsidP="009A055D">
            <w:pPr>
              <w:pStyle w:val="TableText1"/>
              <w:rPr>
                <w:rFonts w:cs="Arial"/>
                <w:sz w:val="24"/>
              </w:rPr>
            </w:pPr>
            <w:r w:rsidRPr="005F370B">
              <w:rPr>
                <w:rFonts w:cs="Arial"/>
                <w:b/>
              </w:rPr>
              <w:t>Key area for quality improvement</w:t>
            </w:r>
            <w:r w:rsidR="009A055D" w:rsidRPr="005F370B">
              <w:rPr>
                <w:rFonts w:cs="Arial"/>
                <w:sz w:val="24"/>
              </w:rPr>
              <w:t xml:space="preserve"> </w:t>
            </w:r>
          </w:p>
          <w:p w14:paraId="7FE83A26" w14:textId="77777777" w:rsidR="009A055D" w:rsidRDefault="009A055D" w:rsidP="009A055D">
            <w:pPr>
              <w:pStyle w:val="TableText1"/>
              <w:rPr>
                <w:rFonts w:cs="Arial"/>
                <w:sz w:val="24"/>
              </w:rPr>
            </w:pPr>
          </w:p>
          <w:p w14:paraId="430E9EBA" w14:textId="7FC33C2B" w:rsidR="009A055D" w:rsidRPr="005F370B" w:rsidRDefault="009A055D" w:rsidP="009A055D">
            <w:pPr>
              <w:pStyle w:val="TableText1"/>
              <w:rPr>
                <w:rFonts w:cs="Arial"/>
                <w:sz w:val="24"/>
              </w:rPr>
            </w:pPr>
            <w:r w:rsidRPr="005F370B">
              <w:rPr>
                <w:rFonts w:cs="Arial"/>
                <w:sz w:val="24"/>
              </w:rPr>
              <w:t>Separately list each key area for quality improvement that you would want to see covered by this quality standard.</w:t>
            </w:r>
          </w:p>
          <w:p w14:paraId="198CAA07" w14:textId="77777777" w:rsidR="00572C22" w:rsidRPr="005F370B" w:rsidRDefault="00572C22" w:rsidP="00153AD9">
            <w:pPr>
              <w:pStyle w:val="Paragraphnonumbers"/>
              <w:spacing w:after="120"/>
              <w:rPr>
                <w:rFonts w:cs="Arial"/>
                <w:b/>
              </w:rPr>
            </w:pP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t>Pulmonary rehabilitation for chronic obstructive 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t xml:space="preserve">Pulmonary rehabilitation is recommended within </w:t>
            </w:r>
            <w:r w:rsidRPr="005F370B">
              <w:rPr>
                <w:rFonts w:ascii="Arial" w:hAnsi="Arial" w:cs="Arial"/>
              </w:rPr>
              <w:lastRenderedPageBreak/>
              <w:t>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w:t>
            </w:r>
            <w:r w:rsidRPr="005F370B">
              <w:rPr>
                <w:rFonts w:cs="Arial"/>
                <w:sz w:val="24"/>
              </w:rPr>
              <w:lastRenderedPageBreak/>
              <w:t xml:space="preserve">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59E0A270" w:rsidR="00572C22" w:rsidRPr="005F370B" w:rsidRDefault="009A055D" w:rsidP="00153AD9">
            <w:pPr>
              <w:pStyle w:val="Paragraphnonumbers"/>
              <w:rPr>
                <w:rFonts w:cs="Arial"/>
              </w:rPr>
            </w:pPr>
            <w:r w:rsidRPr="005F370B">
              <w:rPr>
                <w:rFonts w:cs="Arial"/>
                <w:b/>
              </w:rPr>
              <w:lastRenderedPageBreak/>
              <w:t>Example</w:t>
            </w:r>
            <w:r w:rsidR="00572C22" w:rsidRPr="005F370B">
              <w:rPr>
                <w:rFonts w:cs="Arial"/>
              </w:rPr>
              <w:t xml:space="preserve">: Please see the Royal College of Physicians national COPD audit which highlights findings of data collection for quality indicators relating to pulmonary rehabilitation. </w:t>
            </w:r>
            <w:hyperlink r:id="rId8" w:history="1">
              <w:r w:rsidR="00572C22"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F1150F">
      <w:fldChar w:fldCharType="begin"/>
    </w:r>
    <w:r w:rsidR="00F1150F">
      <w:instrText xml:space="preserve"> NUMPAGES  </w:instrText>
    </w:r>
    <w:r w:rsidR="00F1150F">
      <w:fldChar w:fldCharType="separate"/>
    </w:r>
    <w:r w:rsidR="007F238D">
      <w:rPr>
        <w:noProof/>
      </w:rPr>
      <w:t>1</w:t>
    </w:r>
    <w:r w:rsidR="00F1150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0F4866"/>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572C22"/>
    <w:rsid w:val="006921E1"/>
    <w:rsid w:val="006F4B25"/>
    <w:rsid w:val="006F6496"/>
    <w:rsid w:val="00736348"/>
    <w:rsid w:val="00760908"/>
    <w:rsid w:val="007F238D"/>
    <w:rsid w:val="00861B92"/>
    <w:rsid w:val="008814FB"/>
    <w:rsid w:val="008F5E30"/>
    <w:rsid w:val="00914D7F"/>
    <w:rsid w:val="009A055D"/>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1150F"/>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8219D5CF</Template>
  <TotalTime>0</TotalTime>
  <Pages>4</Pages>
  <Words>810</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2</cp:revision>
  <dcterms:created xsi:type="dcterms:W3CDTF">2019-07-02T09:58:00Z</dcterms:created>
  <dcterms:modified xsi:type="dcterms:W3CDTF">2019-07-02T09:58:00Z</dcterms:modified>
</cp:coreProperties>
</file>