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F7646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16A93306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74172D9D" w14:textId="7F5F1C97" w:rsidR="00443081" w:rsidRDefault="00106824" w:rsidP="00140161">
      <w:pPr>
        <w:pStyle w:val="Title"/>
      </w:pPr>
      <w:r>
        <w:t>End of life care update</w:t>
      </w:r>
    </w:p>
    <w:p w14:paraId="383DE855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3A06C7F1" w14:textId="77777777" w:rsidR="00140161" w:rsidRDefault="00140161" w:rsidP="00140161">
      <w:pPr>
        <w:pStyle w:val="Paragraphnonumbers"/>
      </w:pPr>
    </w:p>
    <w:p w14:paraId="313131D5" w14:textId="77777777" w:rsidR="00140161" w:rsidRDefault="00140161" w:rsidP="00140161">
      <w:pPr>
        <w:pStyle w:val="Paragraphnonumbers"/>
      </w:pPr>
    </w:p>
    <w:tbl>
      <w:tblPr>
        <w:tblW w:w="9158" w:type="dxa"/>
        <w:tblLook w:val="04A0" w:firstRow="1" w:lastRow="0" w:firstColumn="1" w:lastColumn="0" w:noHBand="0" w:noVBand="1"/>
      </w:tblPr>
      <w:tblGrid>
        <w:gridCol w:w="4390"/>
        <w:gridCol w:w="4768"/>
      </w:tblGrid>
      <w:tr w:rsidR="00140161" w:rsidRPr="00140161" w14:paraId="18681943" w14:textId="77777777" w:rsidTr="00A90FFB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18495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Name</w:t>
            </w:r>
          </w:p>
          <w:p w14:paraId="1D58178E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C6ABE" w14:textId="77777777" w:rsidR="00140161" w:rsidRDefault="00140161">
            <w:pPr>
              <w:rPr>
                <w:rFonts w:ascii="Arial" w:hAnsi="Arial" w:cs="Arial"/>
                <w:b/>
                <w:color w:val="000000"/>
              </w:rPr>
            </w:pPr>
            <w:r w:rsidRPr="00140161">
              <w:rPr>
                <w:rFonts w:ascii="Arial" w:hAnsi="Arial" w:cs="Arial"/>
                <w:b/>
                <w:color w:val="000000"/>
              </w:rPr>
              <w:t>Role</w:t>
            </w:r>
          </w:p>
          <w:p w14:paraId="40E7D1CA" w14:textId="77777777" w:rsidR="00140161" w:rsidRPr="00140161" w:rsidRDefault="00140161">
            <w:pPr>
              <w:rPr>
                <w:rFonts w:ascii="Arial" w:hAnsi="Arial" w:cs="Arial"/>
                <w:b/>
                <w:color w:val="000000"/>
              </w:rPr>
            </w:pPr>
          </w:p>
        </w:tc>
      </w:tr>
      <w:tr w:rsidR="00106824" w:rsidRPr="00140161" w14:paraId="169B8413" w14:textId="77777777" w:rsidTr="00F071CC">
        <w:trPr>
          <w:trHeight w:val="32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E1E0" w14:textId="3C1A61AC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Tracey Doherty </w:t>
            </w:r>
          </w:p>
        </w:tc>
        <w:tc>
          <w:tcPr>
            <w:tcW w:w="4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3399" w14:textId="7C6B6AAB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>ELC commissioner</w:t>
            </w:r>
          </w:p>
        </w:tc>
      </w:tr>
      <w:tr w:rsidR="00106824" w:rsidRPr="00140161" w14:paraId="7734DEC7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7A62" w14:textId="5B21E6B0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Sam H Ahmedzai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E542" w14:textId="3FE80FBE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>Palliative care physician</w:t>
            </w:r>
          </w:p>
        </w:tc>
      </w:tr>
      <w:tr w:rsidR="00106824" w:rsidRPr="00140161" w14:paraId="6541224A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7546" w14:textId="3E9BDAA9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Suzanne Kite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D75F" w14:textId="44B0BBF9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>Palliative care physician</w:t>
            </w:r>
          </w:p>
        </w:tc>
      </w:tr>
      <w:tr w:rsidR="00106824" w:rsidRPr="00140161" w14:paraId="22373D75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31AE" w14:textId="7C204E5F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Susan Dewar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A36C" w14:textId="4B281207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>Palliative care nurse</w:t>
            </w:r>
          </w:p>
        </w:tc>
      </w:tr>
      <w:tr w:rsidR="00106824" w:rsidRPr="00140161" w14:paraId="0D44899B" w14:textId="77777777" w:rsidTr="00F071CC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555D" w14:textId="7E6B8F90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Jan Bolton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9A83" w14:textId="5B4876D3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>Care coordinator</w:t>
            </w:r>
          </w:p>
        </w:tc>
      </w:tr>
      <w:tr w:rsidR="002E4921" w:rsidRPr="00140161" w14:paraId="6204FA02" w14:textId="77777777" w:rsidTr="00357A2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93CA" w14:textId="609E9676" w:rsidR="002E4921" w:rsidRPr="00106824" w:rsidRDefault="002E4921" w:rsidP="002E4921">
            <w:pPr>
              <w:rPr>
                <w:rFonts w:ascii="Arial" w:hAnsi="Arial" w:cs="Arial"/>
                <w:color w:val="000000"/>
              </w:rPr>
            </w:pPr>
            <w:r w:rsidRPr="002E4921">
              <w:rPr>
                <w:rFonts w:ascii="Arial" w:hAnsi="Arial" w:cs="Arial"/>
                <w:color w:val="000000"/>
              </w:rPr>
              <w:t>Sarah Mitchell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A80" w14:textId="1C6A28AF" w:rsidR="002E4921" w:rsidRDefault="002E4921" w:rsidP="002E49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E4921">
              <w:rPr>
                <w:rFonts w:ascii="Arial" w:hAnsi="Arial" w:cs="Arial"/>
                <w:color w:val="000000"/>
              </w:rPr>
              <w:t>GPwSI</w:t>
            </w:r>
            <w:proofErr w:type="spellEnd"/>
          </w:p>
        </w:tc>
      </w:tr>
      <w:tr w:rsidR="002E4921" w:rsidRPr="00140161" w14:paraId="73C9F483" w14:textId="77777777" w:rsidTr="00357A24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10B1" w14:textId="3EFF1146" w:rsidR="002E4921" w:rsidRPr="00106824" w:rsidRDefault="002E4921" w:rsidP="002E4921">
            <w:pPr>
              <w:rPr>
                <w:rFonts w:ascii="Arial" w:hAnsi="Arial" w:cs="Arial"/>
                <w:color w:val="000000"/>
              </w:rPr>
            </w:pPr>
            <w:r w:rsidRPr="002E4921">
              <w:rPr>
                <w:rFonts w:ascii="Arial" w:hAnsi="Arial" w:cs="Arial"/>
                <w:color w:val="000000"/>
              </w:rPr>
              <w:t xml:space="preserve">Maggie Keeble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53AB5" w14:textId="2FA775F3" w:rsidR="002E4921" w:rsidRDefault="002E4921" w:rsidP="002E492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2E4921">
              <w:rPr>
                <w:rFonts w:ascii="Arial" w:hAnsi="Arial" w:cs="Arial"/>
                <w:color w:val="000000"/>
              </w:rPr>
              <w:t>GPwSI</w:t>
            </w:r>
            <w:proofErr w:type="spellEnd"/>
          </w:p>
        </w:tc>
      </w:tr>
      <w:tr w:rsidR="00106824" w:rsidRPr="00140161" w14:paraId="2171950C" w14:textId="77777777" w:rsidTr="001D58BD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18A72" w14:textId="759A5A18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Nett </w:t>
            </w:r>
            <w:proofErr w:type="spellStart"/>
            <w:r w:rsidRPr="00106824">
              <w:rPr>
                <w:rFonts w:ascii="Arial" w:hAnsi="Arial" w:cs="Arial"/>
                <w:color w:val="000000"/>
              </w:rPr>
              <w:t>Furley</w:t>
            </w:r>
            <w:proofErr w:type="spellEnd"/>
            <w:r w:rsidRPr="0010682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92809" w14:textId="56B7EAB4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Lay member</w:t>
            </w:r>
          </w:p>
        </w:tc>
      </w:tr>
      <w:tr w:rsidR="00106824" w:rsidRPr="00140161" w14:paraId="54389C24" w14:textId="77777777" w:rsidTr="00140161">
        <w:trPr>
          <w:trHeight w:val="3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B48B" w14:textId="53C0FBA4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06824">
              <w:rPr>
                <w:rFonts w:ascii="Arial" w:hAnsi="Arial" w:cs="Arial"/>
                <w:color w:val="000000"/>
              </w:rPr>
              <w:t xml:space="preserve">Sue Hawkett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0166" w14:textId="69F5BC14" w:rsidR="00106824" w:rsidRPr="00140161" w:rsidRDefault="00106824" w:rsidP="00106824">
            <w:pPr>
              <w:rPr>
                <w:rFonts w:ascii="Arial" w:hAnsi="Arial" w:cs="Arial"/>
                <w:color w:val="000000"/>
              </w:rPr>
            </w:pPr>
            <w:r w:rsidRPr="00140161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 xml:space="preserve">Lay member </w:t>
            </w:r>
          </w:p>
        </w:tc>
      </w:tr>
    </w:tbl>
    <w:p w14:paraId="1ACAF51C" w14:textId="77777777" w:rsidR="00140161" w:rsidRPr="00140161" w:rsidRDefault="00140161" w:rsidP="00140161">
      <w:pPr>
        <w:pStyle w:val="Paragraphnonumbers"/>
      </w:pPr>
    </w:p>
    <w:sectPr w:rsidR="0014016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FF9BA" w14:textId="77777777" w:rsidR="00572704" w:rsidRDefault="00572704" w:rsidP="00446BEE">
      <w:r>
        <w:separator/>
      </w:r>
    </w:p>
  </w:endnote>
  <w:endnote w:type="continuationSeparator" w:id="0">
    <w:p w14:paraId="2A88ACBF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DC604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1D58BD">
      <w:rPr>
        <w:noProof/>
      </w:rPr>
      <w:t>1</w:t>
    </w:r>
    <w:r>
      <w:fldChar w:fldCharType="end"/>
    </w:r>
    <w:r>
      <w:t xml:space="preserve"> of </w:t>
    </w:r>
    <w:fldSimple w:instr=" NUMPAGES  ">
      <w:r w:rsidR="001D58BD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9F974" w14:textId="77777777" w:rsidR="00572704" w:rsidRDefault="00572704" w:rsidP="00446BEE">
      <w:r>
        <w:separator/>
      </w:r>
    </w:p>
  </w:footnote>
  <w:footnote w:type="continuationSeparator" w:id="0">
    <w:p w14:paraId="47E705D7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A4FEE"/>
    <w:rsid w:val="000B5939"/>
    <w:rsid w:val="00106824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408EA"/>
    <w:rsid w:val="002819D7"/>
    <w:rsid w:val="002C1A7E"/>
    <w:rsid w:val="002D3376"/>
    <w:rsid w:val="002E4921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572704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90FFB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1517F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Jamie Jason</cp:lastModifiedBy>
  <cp:revision>3</cp:revision>
  <dcterms:created xsi:type="dcterms:W3CDTF">2020-07-09T11:58:00Z</dcterms:created>
  <dcterms:modified xsi:type="dcterms:W3CDTF">2020-11-09T11:32:00Z</dcterms:modified>
</cp:coreProperties>
</file>