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5176A" w14:textId="603C87DF" w:rsidR="00F75377" w:rsidRDefault="00F75377" w:rsidP="00F75377">
      <w:pPr>
        <w:pStyle w:val="Title"/>
      </w:pPr>
      <w:r>
        <w:t xml:space="preserve">End of life care update </w:t>
      </w:r>
    </w:p>
    <w:p w14:paraId="0D35528D" w14:textId="4FE0E8D5" w:rsidR="00F75377" w:rsidRDefault="00F75377" w:rsidP="00F75377">
      <w:pPr>
        <w:pStyle w:val="Title"/>
      </w:pPr>
      <w:r>
        <w:t xml:space="preserve">Stakeholder list </w:t>
      </w:r>
    </w:p>
    <w:p w14:paraId="02510488" w14:textId="79277E04" w:rsidR="00F75377" w:rsidRDefault="00F75377" w:rsidP="00F75377">
      <w:pPr>
        <w:pStyle w:val="Title"/>
      </w:pPr>
    </w:p>
    <w:p w14:paraId="7B1A4A86" w14:textId="77777777" w:rsidR="00F75377" w:rsidRDefault="00F75377">
      <w:pPr>
        <w:rPr>
          <w:rFonts w:ascii="Arial" w:hAnsi="Arial"/>
          <w:b/>
          <w:bCs/>
          <w:kern w:val="28"/>
          <w:sz w:val="32"/>
          <w:szCs w:val="32"/>
        </w:rPr>
      </w:pPr>
    </w:p>
    <w:tbl>
      <w:tblPr>
        <w:tblW w:w="9180" w:type="dxa"/>
        <w:tblInd w:w="108" w:type="dxa"/>
        <w:tblLook w:val="04A0" w:firstRow="1" w:lastRow="0" w:firstColumn="1" w:lastColumn="0" w:noHBand="0" w:noVBand="1"/>
      </w:tblPr>
      <w:tblGrid>
        <w:gridCol w:w="9180"/>
      </w:tblGrid>
      <w:tr w:rsidR="00F75377" w:rsidRPr="00F75377" w14:paraId="4D6E700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232A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Abbots Care</w:t>
            </w:r>
          </w:p>
        </w:tc>
      </w:tr>
      <w:tr w:rsidR="00F75377" w:rsidRPr="00F75377" w14:paraId="6EAD40C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CCDFA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Abraham Health Care Ltd</w:t>
            </w:r>
          </w:p>
        </w:tc>
      </w:tr>
      <w:tr w:rsidR="00F75377" w:rsidRPr="00F75377" w14:paraId="73F921E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B82E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Absolute Therapy</w:t>
            </w:r>
          </w:p>
        </w:tc>
      </w:tr>
      <w:tr w:rsidR="00F75377" w:rsidRPr="00F75377" w14:paraId="16C12A4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96297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Acorns Children's Hospice</w:t>
            </w:r>
          </w:p>
        </w:tc>
      </w:tr>
      <w:tr w:rsidR="00F75377" w:rsidRPr="00F75377" w14:paraId="35310B6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F7ED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Action for Sick Children</w:t>
            </w:r>
          </w:p>
        </w:tc>
      </w:tr>
      <w:tr w:rsidR="00F75377" w:rsidRPr="00F75377" w14:paraId="430D8A5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8ED1A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Action on Pain</w:t>
            </w:r>
          </w:p>
        </w:tc>
      </w:tr>
      <w:tr w:rsidR="00F75377" w:rsidRPr="00F75377" w14:paraId="13EF43E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239C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Acupuncture Association of Chartered Physiotherapists</w:t>
            </w:r>
          </w:p>
        </w:tc>
      </w:tr>
      <w:tr w:rsidR="00F75377" w:rsidRPr="00F75377" w14:paraId="5A99791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D198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Advanced Practice Physiotherapy Network</w:t>
            </w:r>
          </w:p>
        </w:tc>
      </w:tr>
      <w:tr w:rsidR="00F75377" w:rsidRPr="00F75377" w14:paraId="065B7FC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6EC1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Advantage Accreditation</w:t>
            </w:r>
          </w:p>
        </w:tc>
      </w:tr>
      <w:tr w:rsidR="00F75377" w:rsidRPr="00F75377" w14:paraId="7292AB3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0C356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Affiliation of Crystal Healing Organisations</w:t>
            </w:r>
          </w:p>
        </w:tc>
      </w:tr>
      <w:tr w:rsidR="00F75377" w:rsidRPr="00F75377" w14:paraId="01E722A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FF356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Age UK</w:t>
            </w:r>
          </w:p>
        </w:tc>
      </w:tr>
      <w:tr w:rsidR="00F75377" w:rsidRPr="00F75377" w14:paraId="1720E5A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9369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AGILE: Chartered Physiotherapists working with Older People</w:t>
            </w:r>
          </w:p>
        </w:tc>
      </w:tr>
      <w:tr w:rsidR="00F75377" w:rsidRPr="00F75377" w14:paraId="3CC91DE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60BA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Aintree University Hospital NHS Foundation Trust</w:t>
            </w:r>
          </w:p>
        </w:tc>
      </w:tr>
      <w:tr w:rsidR="00F75377" w:rsidRPr="00F75377" w14:paraId="4F992E7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C9E1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Alder Hey Children's NHS Foundation Trust </w:t>
            </w:r>
          </w:p>
        </w:tc>
      </w:tr>
      <w:tr w:rsidR="00F75377" w:rsidRPr="00F75377" w14:paraId="73D3345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89D3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Alex The Leukodystrophy Charity</w:t>
            </w:r>
          </w:p>
        </w:tc>
      </w:tr>
      <w:tr w:rsidR="00F75377" w:rsidRPr="00F75377" w14:paraId="7E39ECF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C021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Alex, The Leukodystrophy Charity</w:t>
            </w:r>
          </w:p>
        </w:tc>
      </w:tr>
      <w:tr w:rsidR="00F75377" w:rsidRPr="00F75377" w14:paraId="62A5538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44EF8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Alexin Healthcare CIC</w:t>
            </w:r>
          </w:p>
        </w:tc>
      </w:tr>
      <w:tr w:rsidR="00F75377" w:rsidRPr="00F75377" w14:paraId="494C77C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21AD6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Alliance for Natural Health</w:t>
            </w:r>
          </w:p>
        </w:tc>
      </w:tr>
      <w:tr w:rsidR="00F75377" w:rsidRPr="00F75377" w14:paraId="4353AD7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9D019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Alzheimer's Research UK</w:t>
            </w:r>
          </w:p>
        </w:tc>
      </w:tr>
      <w:tr w:rsidR="00F75377" w:rsidRPr="00F75377" w14:paraId="39A66BB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2885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Alzheimer's Society</w:t>
            </w:r>
          </w:p>
        </w:tc>
      </w:tr>
      <w:tr w:rsidR="00F75377" w:rsidRPr="00F75377" w14:paraId="4984F48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7E54B8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Amberley Lodge Care Home with Nursing</w:t>
            </w:r>
          </w:p>
        </w:tc>
      </w:tr>
      <w:tr w:rsidR="00F75377" w:rsidRPr="00F75377" w14:paraId="2A7ED1B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4D4A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Amdipharm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Mercury Company Ltd</w:t>
            </w:r>
          </w:p>
        </w:tc>
      </w:tr>
      <w:tr w:rsidR="00F75377" w:rsidRPr="00F75377" w14:paraId="4A1E1E6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3FA15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AMORE health Ltd</w:t>
            </w:r>
          </w:p>
        </w:tc>
      </w:tr>
      <w:tr w:rsidR="00F75377" w:rsidRPr="00F75377" w14:paraId="616A013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09F4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AMORE Studies Group</w:t>
            </w:r>
          </w:p>
        </w:tc>
      </w:tr>
      <w:tr w:rsidR="00F75377" w:rsidRPr="00F75377" w14:paraId="0E129DA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D5FD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Anchor Trust</w:t>
            </w:r>
          </w:p>
        </w:tc>
      </w:tr>
      <w:tr w:rsidR="00F75377" w:rsidRPr="00F75377" w14:paraId="6CD8243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364A9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Anglian Community Enterprise</w:t>
            </w:r>
          </w:p>
        </w:tc>
      </w:tr>
      <w:tr w:rsidR="00F75377" w:rsidRPr="00F75377" w14:paraId="5F91BD0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F18BE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Anna-Marie Clark</w:t>
            </w:r>
          </w:p>
        </w:tc>
      </w:tr>
      <w:tr w:rsidR="00F75377" w:rsidRPr="00F75377" w14:paraId="155BFFE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D2BF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Applebys</w:t>
            </w:r>
            <w:proofErr w:type="spellEnd"/>
          </w:p>
        </w:tc>
      </w:tr>
      <w:tr w:rsidR="00F75377" w:rsidRPr="00F75377" w14:paraId="64AABB5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495F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AQuA</w:t>
            </w:r>
            <w:proofErr w:type="spellEnd"/>
          </w:p>
        </w:tc>
      </w:tr>
      <w:tr w:rsidR="00F75377" w:rsidRPr="00F75377" w14:paraId="40092A1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0D2F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Arts &amp; Health South West</w:t>
            </w:r>
          </w:p>
        </w:tc>
      </w:tr>
      <w:tr w:rsidR="00F75377" w:rsidRPr="00F75377" w14:paraId="3871146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0733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Arts Well UK CIC</w:t>
            </w:r>
          </w:p>
        </w:tc>
      </w:tr>
      <w:tr w:rsidR="00F75377" w:rsidRPr="00F75377" w14:paraId="524C499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28337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Ashford Place</w:t>
            </w:r>
          </w:p>
        </w:tc>
      </w:tr>
      <w:tr w:rsidR="00F75377" w:rsidRPr="00F75377" w14:paraId="149A3AF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FA6A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Askham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Village Community</w:t>
            </w:r>
          </w:p>
        </w:tc>
      </w:tr>
      <w:tr w:rsidR="00F75377" w:rsidRPr="00F75377" w14:paraId="41F2193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D5538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Aspire Pharma</w:t>
            </w:r>
          </w:p>
        </w:tc>
      </w:tr>
      <w:tr w:rsidR="00F75377" w:rsidRPr="00F75377" w14:paraId="197FE7F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D3AA6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Association for Continence Advice </w:t>
            </w:r>
          </w:p>
        </w:tc>
      </w:tr>
      <w:tr w:rsidR="00F75377" w:rsidRPr="00F75377" w14:paraId="0D8F5C1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1E948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Association for Family Therapy and Systemic Practice in the UK</w:t>
            </w:r>
          </w:p>
        </w:tc>
      </w:tr>
      <w:tr w:rsidR="00F75377" w:rsidRPr="00F75377" w14:paraId="0D9D9A3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D2F5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Association for Palliative Medicine of Great Britain</w:t>
            </w:r>
          </w:p>
        </w:tc>
      </w:tr>
      <w:tr w:rsidR="00F75377" w:rsidRPr="00F75377" w14:paraId="7A4406F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1C44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Association for the advancement of meridian energy techniques </w:t>
            </w:r>
          </w:p>
        </w:tc>
      </w:tr>
      <w:tr w:rsidR="00F75377" w:rsidRPr="00F75377" w14:paraId="244C805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CC726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Association of Ambulance Chief Executives</w:t>
            </w:r>
          </w:p>
        </w:tc>
      </w:tr>
      <w:tr w:rsidR="00F75377" w:rsidRPr="00F75377" w14:paraId="55CDC58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E4CE5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Association of Anaesthetists of Great Britain and Ireland </w:t>
            </w:r>
          </w:p>
        </w:tc>
      </w:tr>
      <w:tr w:rsidR="00F75377" w:rsidRPr="00F75377" w14:paraId="32AD4E2D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200D5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Association of British Clinical Diabetologists</w:t>
            </w:r>
          </w:p>
        </w:tc>
      </w:tr>
      <w:tr w:rsidR="00F75377" w:rsidRPr="00F75377" w14:paraId="4656B10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9CE05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Association of British Neurologists</w:t>
            </w:r>
          </w:p>
        </w:tc>
      </w:tr>
      <w:tr w:rsidR="00F75377" w:rsidRPr="00F75377" w14:paraId="53BD6D0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D27AC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Association of Chartered Physiotherapists in Oncology and Palliative Care </w:t>
            </w:r>
          </w:p>
        </w:tc>
      </w:tr>
      <w:tr w:rsidR="00F75377" w:rsidRPr="00F75377" w14:paraId="69495DC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C70A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lastRenderedPageBreak/>
              <w:t>Association of Chartered Physiotherapists in Respiratory Care</w:t>
            </w:r>
          </w:p>
        </w:tc>
      </w:tr>
      <w:tr w:rsidR="00F75377" w:rsidRPr="00F75377" w14:paraId="5EFC909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9E6E5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Association of Hospice &amp; Palliative Care Chaplains</w:t>
            </w:r>
          </w:p>
        </w:tc>
      </w:tr>
      <w:tr w:rsidR="00F75377" w:rsidRPr="00F75377" w14:paraId="17645E2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3000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Association of Natural Medicines Ltd</w:t>
            </w:r>
          </w:p>
        </w:tc>
      </w:tr>
      <w:tr w:rsidR="00F75377" w:rsidRPr="00F75377" w14:paraId="5F35CC9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D3A6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Association of Naturopathic Practitioners</w:t>
            </w:r>
          </w:p>
        </w:tc>
      </w:tr>
      <w:tr w:rsidR="00F75377" w:rsidRPr="00F75377" w14:paraId="6D6C695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6BAE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Association of Paediatric Anaesthetists of Great Britain and Ireland</w:t>
            </w:r>
          </w:p>
        </w:tc>
      </w:tr>
      <w:tr w:rsidR="00F75377" w:rsidRPr="00F75377" w14:paraId="0F7FD85D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1DE08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Association of Pakistani Physicians and Surgeons of the United Kingdom</w:t>
            </w:r>
          </w:p>
        </w:tc>
      </w:tr>
      <w:tr w:rsidR="00F75377" w:rsidRPr="00F75377" w14:paraId="1DA66CD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9C1A36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Association of Palliative Care Social Workers</w:t>
            </w:r>
          </w:p>
        </w:tc>
      </w:tr>
      <w:tr w:rsidR="00F75377" w:rsidRPr="00F75377" w14:paraId="4A92B91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9A10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Association of Physical and Natural Therapists</w:t>
            </w:r>
          </w:p>
        </w:tc>
      </w:tr>
      <w:tr w:rsidR="00F75377" w:rsidRPr="00F75377" w14:paraId="24D8BD5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2BE3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Association of Professional Music Therapists</w:t>
            </w:r>
          </w:p>
        </w:tc>
      </w:tr>
      <w:tr w:rsidR="00F75377" w:rsidRPr="00F75377" w14:paraId="42CCA1F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E49FA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Association of </w:t>
            </w:r>
            <w:proofErr w:type="spellStart"/>
            <w:r w:rsidRPr="00F75377">
              <w:rPr>
                <w:rFonts w:ascii="Arial" w:hAnsi="Arial" w:cs="Arial"/>
                <w:color w:val="000000"/>
              </w:rPr>
              <w:t>Reflxologists</w:t>
            </w:r>
            <w:proofErr w:type="spellEnd"/>
          </w:p>
        </w:tc>
      </w:tr>
      <w:tr w:rsidR="00F75377" w:rsidRPr="00F75377" w14:paraId="1BA33DBD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EE06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Association of Renal Industries </w:t>
            </w:r>
          </w:p>
        </w:tc>
      </w:tr>
      <w:tr w:rsidR="00F75377" w:rsidRPr="00F75377" w14:paraId="4AD49A9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4343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Association of Respiratory Nurse Specialists</w:t>
            </w:r>
          </w:p>
        </w:tc>
      </w:tr>
      <w:tr w:rsidR="00F75377" w:rsidRPr="00F75377" w14:paraId="5BB3CD1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B86E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Association of Supportive and Palliative Care Pharmacy </w:t>
            </w:r>
          </w:p>
        </w:tc>
      </w:tr>
      <w:tr w:rsidR="00F75377" w:rsidRPr="00F75377" w14:paraId="724D120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F145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Association of Surgeons of Great Britain and Ireland </w:t>
            </w:r>
          </w:p>
        </w:tc>
      </w:tr>
      <w:tr w:rsidR="00F75377" w:rsidRPr="00F75377" w14:paraId="2BFDC72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BA1D2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Astrazeneca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UK Ltd</w:t>
            </w:r>
          </w:p>
        </w:tc>
      </w:tr>
      <w:tr w:rsidR="00F75377" w:rsidRPr="00F75377" w14:paraId="6B0FDAF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CCDB8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Attend</w:t>
            </w:r>
          </w:p>
        </w:tc>
      </w:tr>
      <w:tr w:rsidR="00F75377" w:rsidRPr="00F75377" w14:paraId="68F47D8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50CDD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Ayurmedics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Clinic Limited</w:t>
            </w:r>
          </w:p>
        </w:tc>
      </w:tr>
      <w:tr w:rsidR="00F75377" w:rsidRPr="00F75377" w14:paraId="65A9E00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7F88A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B. Braun Medical Ltd</w:t>
            </w:r>
          </w:p>
        </w:tc>
      </w:tr>
      <w:tr w:rsidR="00F75377" w:rsidRPr="00F75377" w14:paraId="07A0D95D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05692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Balens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Ltd</w:t>
            </w:r>
          </w:p>
        </w:tc>
      </w:tr>
      <w:tr w:rsidR="00F75377" w:rsidRPr="00F75377" w14:paraId="0CF10E7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F7B7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BAME HEALTH COLLABORATIVE</w:t>
            </w:r>
          </w:p>
        </w:tc>
      </w:tr>
      <w:tr w:rsidR="00F75377" w:rsidRPr="00F75377" w14:paraId="00E965A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C439C8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BAMT</w:t>
            </w:r>
          </w:p>
        </w:tc>
      </w:tr>
      <w:tr w:rsidR="00F75377" w:rsidRPr="00F75377" w14:paraId="54A6BC0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C9F4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Barnardo's</w:t>
            </w:r>
          </w:p>
        </w:tc>
      </w:tr>
      <w:tr w:rsidR="00F75377" w:rsidRPr="00F75377" w14:paraId="399CFFB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788E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Barnet and Chase Farm Hospitals NHS Trust </w:t>
            </w:r>
          </w:p>
        </w:tc>
      </w:tr>
      <w:tr w:rsidR="00F75377" w:rsidRPr="00F75377" w14:paraId="4C2F100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A9626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Barnsley Hospice</w:t>
            </w:r>
          </w:p>
        </w:tc>
      </w:tr>
      <w:tr w:rsidR="00F75377" w:rsidRPr="00F75377" w14:paraId="695E192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6259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Barnsley Hospital NHS Foundation Trust</w:t>
            </w:r>
          </w:p>
        </w:tc>
      </w:tr>
      <w:tr w:rsidR="00F75377" w:rsidRPr="00F75377" w14:paraId="722413C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6F50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Basildon and Thurrock University Hospitals NHS Foundation Trust</w:t>
            </w:r>
          </w:p>
        </w:tc>
      </w:tr>
      <w:tr w:rsidR="00F75377" w:rsidRPr="00F75377" w14:paraId="30DDD69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745C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Baxter Healthcare Ltd</w:t>
            </w:r>
          </w:p>
        </w:tc>
      </w:tr>
      <w:tr w:rsidR="00F75377" w:rsidRPr="00F75377" w14:paraId="6241A3C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D2D5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beaumondhouse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community hospice</w:t>
            </w:r>
          </w:p>
        </w:tc>
      </w:tr>
      <w:tr w:rsidR="00F75377" w:rsidRPr="00F75377" w14:paraId="7D07939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4A0C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Beechwood Cancer Care Centre</w:t>
            </w:r>
          </w:p>
        </w:tc>
      </w:tr>
      <w:tr w:rsidR="00F75377" w:rsidRPr="00F75377" w14:paraId="4290A7B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B6817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Being the Boss</w:t>
            </w:r>
          </w:p>
        </w:tc>
      </w:tr>
      <w:tr w:rsidR="00F75377" w:rsidRPr="00F75377" w14:paraId="73960E4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DEA6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Belfast Health and Social Care Trust</w:t>
            </w:r>
          </w:p>
        </w:tc>
      </w:tr>
      <w:tr w:rsidR="00F75377" w:rsidRPr="00F75377" w14:paraId="58BEAAB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AE1DE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Bespoke Supported Living</w:t>
            </w:r>
          </w:p>
        </w:tc>
      </w:tr>
      <w:tr w:rsidR="00F75377" w:rsidRPr="00F75377" w14:paraId="1C227F3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73ED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Beth Johnson Foundation</w:t>
            </w:r>
          </w:p>
        </w:tc>
      </w:tr>
      <w:tr w:rsidR="00F75377" w:rsidRPr="00F75377" w14:paraId="67F503F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75B4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Betsi Cadwaladr University Health Board</w:t>
            </w:r>
          </w:p>
        </w:tc>
      </w:tr>
      <w:tr w:rsidR="00F75377" w:rsidRPr="00F75377" w14:paraId="1FA1F95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A5E07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Biogen</w:t>
            </w:r>
          </w:p>
        </w:tc>
      </w:tr>
      <w:tr w:rsidR="00F75377" w:rsidRPr="00F75377" w14:paraId="29EF1C1D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E882D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Birmingham &amp; Brunel Consortium</w:t>
            </w:r>
          </w:p>
        </w:tc>
      </w:tr>
      <w:tr w:rsidR="00F75377" w:rsidRPr="00F75377" w14:paraId="51C88D3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6410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Birmingham Children's Hospital NHS Foundation Trust</w:t>
            </w:r>
          </w:p>
        </w:tc>
      </w:tr>
      <w:tr w:rsidR="00F75377" w:rsidRPr="00F75377" w14:paraId="359D43F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DF611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Birmingham City Council</w:t>
            </w:r>
          </w:p>
        </w:tc>
      </w:tr>
      <w:tr w:rsidR="00F75377" w:rsidRPr="00F75377" w14:paraId="3909608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46326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Birmingham Community Healthcare NHS Trust</w:t>
            </w:r>
          </w:p>
        </w:tc>
      </w:tr>
      <w:tr w:rsidR="00F75377" w:rsidRPr="00F75377" w14:paraId="5BEA812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CA033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Birthing Reform CIC</w:t>
            </w:r>
          </w:p>
        </w:tc>
      </w:tr>
      <w:tr w:rsidR="00F75377" w:rsidRPr="00F75377" w14:paraId="563AEF9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A11D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Black Beetle Health</w:t>
            </w:r>
          </w:p>
        </w:tc>
      </w:tr>
      <w:tr w:rsidR="00F75377" w:rsidRPr="00F75377" w14:paraId="4B1798A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6848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blackpool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teaching hospitals </w:t>
            </w:r>
            <w:proofErr w:type="spellStart"/>
            <w:r w:rsidRPr="00F75377">
              <w:rPr>
                <w:rFonts w:ascii="Arial" w:hAnsi="Arial" w:cs="Arial"/>
                <w:color w:val="000000"/>
              </w:rPr>
              <w:t>nhs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trust</w:t>
            </w:r>
          </w:p>
        </w:tc>
      </w:tr>
      <w:tr w:rsidR="00F75377" w:rsidRPr="00F75377" w14:paraId="78EB248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48BF98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Blackthorn Medical Centre</w:t>
            </w:r>
          </w:p>
        </w:tc>
      </w:tr>
      <w:tr w:rsidR="00F75377" w:rsidRPr="00F75377" w14:paraId="1FA3EA6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E42D1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Blood Cancer UK</w:t>
            </w:r>
          </w:p>
        </w:tc>
      </w:tr>
      <w:tr w:rsidR="00F75377" w:rsidRPr="00F75377" w14:paraId="7C8A387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38FA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Bluebird Care</w:t>
            </w:r>
          </w:p>
        </w:tc>
      </w:tr>
      <w:tr w:rsidR="00F75377" w:rsidRPr="00F75377" w14:paraId="35E987F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A59F9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Blythe House Hospice</w:t>
            </w:r>
          </w:p>
        </w:tc>
      </w:tr>
      <w:tr w:rsidR="00F75377" w:rsidRPr="00F75377" w14:paraId="6CF6B5A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26D4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Boarbank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Hall</w:t>
            </w:r>
          </w:p>
        </w:tc>
      </w:tr>
      <w:tr w:rsidR="00F75377" w:rsidRPr="00F75377" w14:paraId="747DAD8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47DD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Bolton Community Practice</w:t>
            </w:r>
          </w:p>
        </w:tc>
      </w:tr>
      <w:tr w:rsidR="00F75377" w:rsidRPr="00F75377" w14:paraId="546857A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7D66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Bolton Hospitals NHS Trust</w:t>
            </w:r>
          </w:p>
        </w:tc>
      </w:tr>
      <w:tr w:rsidR="00F75377" w:rsidRPr="00F75377" w14:paraId="262B69F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66FC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Bon Accord Care</w:t>
            </w:r>
          </w:p>
        </w:tc>
      </w:tr>
      <w:tr w:rsidR="00F75377" w:rsidRPr="00F75377" w14:paraId="548AD0A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8D949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lastRenderedPageBreak/>
              <w:t>BoomDevelopments</w:t>
            </w:r>
            <w:proofErr w:type="spellEnd"/>
          </w:p>
        </w:tc>
      </w:tr>
      <w:tr w:rsidR="00F75377" w:rsidRPr="00F75377" w14:paraId="2744F3A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738868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Bourne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Hall Health Centre</w:t>
            </w:r>
          </w:p>
        </w:tc>
      </w:tr>
      <w:tr w:rsidR="00F75377" w:rsidRPr="00F75377" w14:paraId="1394CEB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43D02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Bowel Cancer UK</w:t>
            </w:r>
          </w:p>
        </w:tc>
      </w:tr>
      <w:tr w:rsidR="00F75377" w:rsidRPr="00F75377" w14:paraId="3FF044B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A3F6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Bradford District Achievement Partnership</w:t>
            </w:r>
          </w:p>
        </w:tc>
      </w:tr>
      <w:tr w:rsidR="00F75377" w:rsidRPr="00F75377" w14:paraId="430F437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88ED9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Bradford District Care Trust</w:t>
            </w:r>
          </w:p>
        </w:tc>
      </w:tr>
      <w:tr w:rsidR="00F75377" w:rsidRPr="00F75377" w14:paraId="5052ECB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B4FD8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Brainstrust</w:t>
            </w:r>
            <w:proofErr w:type="spellEnd"/>
          </w:p>
        </w:tc>
      </w:tr>
      <w:tr w:rsidR="00F75377" w:rsidRPr="00F75377" w14:paraId="68D37CD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50A4E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Brama Care</w:t>
            </w:r>
          </w:p>
        </w:tc>
      </w:tr>
      <w:tr w:rsidR="00F75377" w:rsidRPr="00F75377" w14:paraId="08032F3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8800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Breast Cancer Care</w:t>
            </w:r>
          </w:p>
        </w:tc>
      </w:tr>
      <w:tr w:rsidR="00F75377" w:rsidRPr="00F75377" w14:paraId="39B175E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6C85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Breast Cancer Haven</w:t>
            </w:r>
          </w:p>
        </w:tc>
      </w:tr>
      <w:tr w:rsidR="00F75377" w:rsidRPr="00F75377" w14:paraId="1717774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04B16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Breath-works</w:t>
            </w:r>
          </w:p>
        </w:tc>
      </w:tr>
      <w:tr w:rsidR="00F75377" w:rsidRPr="00F75377" w14:paraId="1CB9665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74F48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Bridgepoint Active Healthcare Palliative Care Unit</w:t>
            </w:r>
          </w:p>
        </w:tc>
      </w:tr>
      <w:tr w:rsidR="00F75377" w:rsidRPr="00F75377" w14:paraId="6A37E9A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988BC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bridgewater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F75377">
              <w:rPr>
                <w:rFonts w:ascii="Arial" w:hAnsi="Arial" w:cs="Arial"/>
                <w:color w:val="000000"/>
              </w:rPr>
              <w:t>nhs</w:t>
            </w:r>
            <w:proofErr w:type="spellEnd"/>
          </w:p>
        </w:tc>
      </w:tr>
      <w:tr w:rsidR="00F75377" w:rsidRPr="00F75377" w14:paraId="3BD1648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C602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Brighton &amp; Hove City Council</w:t>
            </w:r>
          </w:p>
        </w:tc>
      </w:tr>
      <w:tr w:rsidR="00F75377" w:rsidRPr="00F75377" w14:paraId="06B496D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0A56E6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Bristol Royal Hospital for Children</w:t>
            </w:r>
          </w:p>
        </w:tc>
      </w:tr>
      <w:tr w:rsidR="00F75377" w:rsidRPr="00F75377" w14:paraId="0212671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A7AB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British Academy of Childhood Disability</w:t>
            </w:r>
          </w:p>
        </w:tc>
      </w:tr>
      <w:tr w:rsidR="00F75377" w:rsidRPr="00F75377" w14:paraId="6D5AED1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09C86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British Acupuncture Council</w:t>
            </w:r>
          </w:p>
        </w:tc>
      </w:tr>
      <w:tr w:rsidR="00F75377" w:rsidRPr="00F75377" w14:paraId="30B566A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686F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British Association for Counselling and Psychotherapy</w:t>
            </w:r>
          </w:p>
        </w:tc>
      </w:tr>
      <w:tr w:rsidR="00F75377" w:rsidRPr="00F75377" w14:paraId="66D064C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0379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British Association for Music Therapy</w:t>
            </w:r>
          </w:p>
        </w:tc>
      </w:tr>
      <w:tr w:rsidR="00F75377" w:rsidRPr="00F75377" w14:paraId="283DE9D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8165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British Association for Parenteral &amp; Enteral Nutrition</w:t>
            </w:r>
          </w:p>
        </w:tc>
      </w:tr>
      <w:tr w:rsidR="00F75377" w:rsidRPr="00F75377" w14:paraId="4AB80D2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0959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British Association of Brain Injury Case Managers</w:t>
            </w:r>
          </w:p>
        </w:tc>
      </w:tr>
      <w:tr w:rsidR="00F75377" w:rsidRPr="00F75377" w14:paraId="5E2C741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CC98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British Association of Critical Care Nurses </w:t>
            </w:r>
          </w:p>
        </w:tc>
      </w:tr>
      <w:tr w:rsidR="00F75377" w:rsidRPr="00F75377" w14:paraId="3258BDA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6EA91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British Association of Skin Camouflage </w:t>
            </w:r>
          </w:p>
        </w:tc>
      </w:tr>
      <w:tr w:rsidR="00F75377" w:rsidRPr="00F75377" w14:paraId="4A74467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718126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British Association of Social Workers</w:t>
            </w:r>
          </w:p>
        </w:tc>
      </w:tr>
      <w:tr w:rsidR="00F75377" w:rsidRPr="00F75377" w14:paraId="1B2AE94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C08E9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British Complementary Medicine Association</w:t>
            </w:r>
          </w:p>
        </w:tc>
      </w:tr>
      <w:tr w:rsidR="00F75377" w:rsidRPr="00F75377" w14:paraId="5018802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4525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British Dietetic Association - Older People Specialist Group</w:t>
            </w:r>
          </w:p>
        </w:tc>
      </w:tr>
      <w:tr w:rsidR="00F75377" w:rsidRPr="00F75377" w14:paraId="22FA09E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8D46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British Dietetic Association </w:t>
            </w:r>
          </w:p>
        </w:tc>
      </w:tr>
      <w:tr w:rsidR="00F75377" w:rsidRPr="00F75377" w14:paraId="706F786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5BA90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British Geriatrics Society</w:t>
            </w:r>
          </w:p>
        </w:tc>
      </w:tr>
      <w:tr w:rsidR="00F75377" w:rsidRPr="00F75377" w14:paraId="273B2AA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6A2C8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British Gynaecological Cancer Society </w:t>
            </w:r>
          </w:p>
        </w:tc>
      </w:tr>
      <w:tr w:rsidR="00F75377" w:rsidRPr="00F75377" w14:paraId="6FEAD29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E0535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British Humanist Association</w:t>
            </w:r>
          </w:p>
        </w:tc>
      </w:tr>
      <w:tr w:rsidR="00F75377" w:rsidRPr="00F75377" w14:paraId="1405BC6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D4FA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British Infection Association</w:t>
            </w:r>
          </w:p>
        </w:tc>
      </w:tr>
      <w:tr w:rsidR="00F75377" w:rsidRPr="00F75377" w14:paraId="7648303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A2D4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British Lymphology Society </w:t>
            </w:r>
          </w:p>
        </w:tc>
      </w:tr>
      <w:tr w:rsidR="00F75377" w:rsidRPr="00F75377" w14:paraId="3B86617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FBBD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British Medical Association</w:t>
            </w:r>
          </w:p>
        </w:tc>
      </w:tr>
      <w:tr w:rsidR="00F75377" w:rsidRPr="00F75377" w14:paraId="4190B80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56F0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British Medical Journal </w:t>
            </w:r>
          </w:p>
        </w:tc>
      </w:tr>
      <w:tr w:rsidR="00F75377" w:rsidRPr="00F75377" w14:paraId="4398058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1D57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British National Formulary </w:t>
            </w:r>
          </w:p>
        </w:tc>
      </w:tr>
      <w:tr w:rsidR="00F75377" w:rsidRPr="00F75377" w14:paraId="72CE86D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92C8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British Nuclear Cardiology Society </w:t>
            </w:r>
          </w:p>
        </w:tc>
      </w:tr>
      <w:tr w:rsidR="00F75377" w:rsidRPr="00F75377" w14:paraId="23A3B83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6F436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British Paediatric Neurology Association </w:t>
            </w:r>
          </w:p>
        </w:tc>
      </w:tr>
      <w:tr w:rsidR="00F75377" w:rsidRPr="00F75377" w14:paraId="418A13E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F3F3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British Pain Society</w:t>
            </w:r>
          </w:p>
        </w:tc>
      </w:tr>
      <w:tr w:rsidR="00F75377" w:rsidRPr="00F75377" w14:paraId="71F611A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956D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British Psychological Society</w:t>
            </w:r>
          </w:p>
        </w:tc>
      </w:tr>
      <w:tr w:rsidR="00F75377" w:rsidRPr="00F75377" w14:paraId="50073B5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0F5A48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British Psychological Society </w:t>
            </w:r>
          </w:p>
        </w:tc>
      </w:tr>
      <w:tr w:rsidR="00F75377" w:rsidRPr="00F75377" w14:paraId="606A140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7B975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British Red Cross</w:t>
            </w:r>
          </w:p>
        </w:tc>
      </w:tr>
      <w:tr w:rsidR="00F75377" w:rsidRPr="00F75377" w14:paraId="599F9D8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E996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British Renal Society  </w:t>
            </w:r>
          </w:p>
        </w:tc>
      </w:tr>
      <w:tr w:rsidR="00F75377" w:rsidRPr="00F75377" w14:paraId="2B09672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6ACB6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British Society for Antimicrobial Chemotherapy </w:t>
            </w:r>
          </w:p>
        </w:tc>
      </w:tr>
      <w:tr w:rsidR="00F75377" w:rsidRPr="00F75377" w14:paraId="58AE71C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C773B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British Society for Haematology </w:t>
            </w:r>
          </w:p>
        </w:tc>
      </w:tr>
      <w:tr w:rsidR="00F75377" w:rsidRPr="00F75377" w14:paraId="7B46D73D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F60F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British Society for Heart Failure </w:t>
            </w:r>
          </w:p>
        </w:tc>
      </w:tr>
      <w:tr w:rsidR="00F75377" w:rsidRPr="00F75377" w14:paraId="3887AA9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BC294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British Society of Clinical Hypnosis</w:t>
            </w:r>
          </w:p>
        </w:tc>
      </w:tr>
      <w:tr w:rsidR="00F75377" w:rsidRPr="00F75377" w14:paraId="3711B49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8F026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British Society of Gastroenterology</w:t>
            </w:r>
          </w:p>
        </w:tc>
      </w:tr>
      <w:tr w:rsidR="00F75377" w:rsidRPr="00F75377" w14:paraId="6589D0B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4A46C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British Society of </w:t>
            </w:r>
            <w:proofErr w:type="spellStart"/>
            <w:r w:rsidRPr="00F75377">
              <w:rPr>
                <w:rFonts w:ascii="Arial" w:hAnsi="Arial" w:cs="Arial"/>
                <w:color w:val="000000"/>
              </w:rPr>
              <w:t>Gerodontology</w:t>
            </w:r>
            <w:proofErr w:type="spellEnd"/>
          </w:p>
        </w:tc>
      </w:tr>
      <w:tr w:rsidR="00F75377" w:rsidRPr="00F75377" w14:paraId="085ECEB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85AC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British Society of Paediatric Gastroenterology Hepatology and Nutrition </w:t>
            </w:r>
          </w:p>
        </w:tc>
      </w:tr>
      <w:tr w:rsidR="00F75377" w:rsidRPr="00F75377" w14:paraId="3C21BCB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D47A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British Society of Rehabilitation Medicine </w:t>
            </w:r>
          </w:p>
        </w:tc>
      </w:tr>
      <w:tr w:rsidR="00F75377" w:rsidRPr="00F75377" w14:paraId="4F11EE6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51680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British Specialist Nutrition Association</w:t>
            </w:r>
          </w:p>
        </w:tc>
      </w:tr>
      <w:tr w:rsidR="00F75377" w:rsidRPr="00F75377" w14:paraId="0890349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3AF1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lastRenderedPageBreak/>
              <w:t>British Thoracic Society</w:t>
            </w:r>
          </w:p>
        </w:tc>
      </w:tr>
      <w:tr w:rsidR="00F75377" w:rsidRPr="00F75377" w14:paraId="2C639BD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E197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Broad Hey </w:t>
            </w:r>
            <w:proofErr w:type="spellStart"/>
            <w:r w:rsidRPr="00F75377">
              <w:rPr>
                <w:rFonts w:ascii="Arial" w:hAnsi="Arial" w:cs="Arial"/>
                <w:color w:val="000000"/>
              </w:rPr>
              <w:t>Limted</w:t>
            </w:r>
            <w:proofErr w:type="spellEnd"/>
          </w:p>
        </w:tc>
      </w:tr>
      <w:tr w:rsidR="00F75377" w:rsidRPr="00F75377" w14:paraId="29A4A9B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5E1DA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Bromley Community Counselling Service</w:t>
            </w:r>
          </w:p>
        </w:tc>
      </w:tr>
      <w:tr w:rsidR="00F75377" w:rsidRPr="00F75377" w14:paraId="5586DA3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FE31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Brunel University</w:t>
            </w:r>
          </w:p>
        </w:tc>
      </w:tr>
      <w:tr w:rsidR="00F75377" w:rsidRPr="00F75377" w14:paraId="17B2BB1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6F58E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BTG International Ltd</w:t>
            </w:r>
          </w:p>
        </w:tc>
      </w:tr>
      <w:tr w:rsidR="00F75377" w:rsidRPr="00F75377" w14:paraId="439C3A5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F152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BTG Plc</w:t>
            </w:r>
          </w:p>
        </w:tc>
      </w:tr>
      <w:tr w:rsidR="00F75377" w:rsidRPr="00F75377" w14:paraId="52A617E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75D62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Buckinghamshire County Council</w:t>
            </w:r>
          </w:p>
        </w:tc>
      </w:tr>
      <w:tr w:rsidR="00F75377" w:rsidRPr="00F75377" w14:paraId="4F4DED6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08C9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Buckinghamshire Disability Service</w:t>
            </w:r>
          </w:p>
        </w:tc>
      </w:tr>
      <w:tr w:rsidR="00F75377" w:rsidRPr="00F75377" w14:paraId="60B2E04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A120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BUPA Foundation</w:t>
            </w:r>
          </w:p>
        </w:tc>
      </w:tr>
      <w:tr w:rsidR="00F75377" w:rsidRPr="00F75377" w14:paraId="62ACB29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1D03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Bury Council</w:t>
            </w:r>
          </w:p>
        </w:tc>
      </w:tr>
      <w:tr w:rsidR="00F75377" w:rsidRPr="00F75377" w14:paraId="7281869D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4BBC3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CAHSC</w:t>
            </w:r>
          </w:p>
        </w:tc>
      </w:tr>
      <w:tr w:rsidR="00F75377" w:rsidRPr="00F75377" w14:paraId="637E487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162B0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Calderdale and Huddersfield NHS Trust </w:t>
            </w:r>
          </w:p>
        </w:tc>
      </w:tr>
      <w:tr w:rsidR="00F75377" w:rsidRPr="00F75377" w14:paraId="41399BF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0019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Cambridge Care Providers Alliance</w:t>
            </w:r>
          </w:p>
        </w:tc>
      </w:tr>
      <w:tr w:rsidR="00F75377" w:rsidRPr="00F75377" w14:paraId="5719668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21A08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Cambridge University Hospitals NHS Foundation Trust</w:t>
            </w:r>
          </w:p>
        </w:tc>
      </w:tr>
      <w:tr w:rsidR="00F75377" w:rsidRPr="00F75377" w14:paraId="0970245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EA44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Camden Carers Centre</w:t>
            </w:r>
          </w:p>
        </w:tc>
      </w:tr>
      <w:tr w:rsidR="00F75377" w:rsidRPr="00F75377" w14:paraId="5266035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EBF1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Camden Provider Services</w:t>
            </w:r>
          </w:p>
        </w:tc>
      </w:tr>
      <w:tr w:rsidR="00F75377" w:rsidRPr="00F75377" w14:paraId="0933885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9AF19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Camden, Islington </w:t>
            </w:r>
            <w:proofErr w:type="spellStart"/>
            <w:r w:rsidRPr="00F75377">
              <w:rPr>
                <w:rFonts w:ascii="Arial" w:hAnsi="Arial" w:cs="Arial"/>
                <w:color w:val="000000"/>
              </w:rPr>
              <w:t>ELiPSe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and UCLH &amp;HCA Palliative care service</w:t>
            </w:r>
          </w:p>
        </w:tc>
      </w:tr>
      <w:tr w:rsidR="00F75377" w:rsidRPr="00F75377" w14:paraId="11A637E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028B4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Campaign for Better End of Life Care</w:t>
            </w:r>
          </w:p>
        </w:tc>
      </w:tr>
      <w:tr w:rsidR="00F75377" w:rsidRPr="00F75377" w14:paraId="1F1AB19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B5E3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Campbell Collaboration</w:t>
            </w:r>
          </w:p>
        </w:tc>
      </w:tr>
      <w:tr w:rsidR="00F75377" w:rsidRPr="00F75377" w14:paraId="61B631D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1B8B2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Campden Home Nursing</w:t>
            </w:r>
          </w:p>
        </w:tc>
      </w:tr>
      <w:tr w:rsidR="00F75377" w:rsidRPr="00F75377" w14:paraId="67940E3D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289F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Cancer Black Care</w:t>
            </w:r>
          </w:p>
        </w:tc>
      </w:tr>
      <w:tr w:rsidR="00F75377" w:rsidRPr="00F75377" w14:paraId="4DF3606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F332D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Cancer Counselling London</w:t>
            </w:r>
          </w:p>
        </w:tc>
      </w:tr>
      <w:tr w:rsidR="00F75377" w:rsidRPr="00F75377" w14:paraId="165DB32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C5ABD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Cancer Phytotherapy Service</w:t>
            </w:r>
          </w:p>
        </w:tc>
      </w:tr>
      <w:tr w:rsidR="00F75377" w:rsidRPr="00F75377" w14:paraId="6EA9267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AE3EB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Caplond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Services</w:t>
            </w:r>
          </w:p>
        </w:tc>
      </w:tr>
      <w:tr w:rsidR="00F75377" w:rsidRPr="00F75377" w14:paraId="17471DCD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53BE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Capsulation PPS</w:t>
            </w:r>
          </w:p>
        </w:tc>
      </w:tr>
      <w:tr w:rsidR="00F75377" w:rsidRPr="00F75377" w14:paraId="59B2966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4F0D0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Cardiff and Vale University Health Board</w:t>
            </w:r>
          </w:p>
        </w:tc>
      </w:tr>
      <w:tr w:rsidR="00F75377" w:rsidRPr="00F75377" w14:paraId="080F6D7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420D9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CARE - NI</w:t>
            </w:r>
          </w:p>
        </w:tc>
      </w:tr>
      <w:tr w:rsidR="00F75377" w:rsidRPr="00F75377" w14:paraId="60BB12E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61B88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Care Council for Wales</w:t>
            </w:r>
          </w:p>
        </w:tc>
      </w:tr>
      <w:tr w:rsidR="00F75377" w:rsidRPr="00F75377" w14:paraId="372916A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D2559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Care England</w:t>
            </w:r>
          </w:p>
        </w:tc>
      </w:tr>
      <w:tr w:rsidR="00F75377" w:rsidRPr="00F75377" w14:paraId="2A689BF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6FE5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Care Not Killing Alliance</w:t>
            </w:r>
          </w:p>
        </w:tc>
      </w:tr>
      <w:tr w:rsidR="00F75377" w:rsidRPr="00F75377" w14:paraId="628C4A5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33067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Care Quality Commission</w:t>
            </w:r>
          </w:p>
        </w:tc>
      </w:tr>
      <w:tr w:rsidR="00F75377" w:rsidRPr="00F75377" w14:paraId="4F507E9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0BD0A8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Care Right Now </w:t>
            </w:r>
          </w:p>
        </w:tc>
      </w:tr>
      <w:tr w:rsidR="00F75377" w:rsidRPr="00F75377" w14:paraId="75C0A06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15649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Care UK</w:t>
            </w:r>
          </w:p>
        </w:tc>
      </w:tr>
      <w:tr w:rsidR="00F75377" w:rsidRPr="00F75377" w14:paraId="1DA2A03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5E44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CARE4U2DAY Limited</w:t>
            </w:r>
          </w:p>
        </w:tc>
      </w:tr>
      <w:tr w:rsidR="00F75377" w:rsidRPr="00F75377" w14:paraId="34E1A1D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E8B7D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Careline Lifestyles </w:t>
            </w:r>
          </w:p>
        </w:tc>
      </w:tr>
      <w:tr w:rsidR="00F75377" w:rsidRPr="00F75377" w14:paraId="71465F6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AED8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Caremark</w:t>
            </w:r>
          </w:p>
        </w:tc>
      </w:tr>
      <w:tr w:rsidR="00F75377" w:rsidRPr="00F75377" w14:paraId="4B2972CD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5ED3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Carers Trust 4all</w:t>
            </w:r>
          </w:p>
        </w:tc>
      </w:tr>
      <w:tr w:rsidR="00F75377" w:rsidRPr="00F75377" w14:paraId="1D24F10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601E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Catholic Bishops Conference of England and Wales</w:t>
            </w:r>
          </w:p>
        </w:tc>
      </w:tr>
      <w:tr w:rsidR="00F75377" w:rsidRPr="00F75377" w14:paraId="0155286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FBD7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Cavendish Centre for Cancer Care</w:t>
            </w:r>
          </w:p>
        </w:tc>
      </w:tr>
      <w:tr w:rsidR="00F75377" w:rsidRPr="00F75377" w14:paraId="3A26E50D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FA94B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Central &amp; North West London NHS Foundation Trust</w:t>
            </w:r>
          </w:p>
        </w:tc>
      </w:tr>
      <w:tr w:rsidR="00F75377" w:rsidRPr="00F75377" w14:paraId="5D3A056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2E031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Central and Cecil</w:t>
            </w:r>
          </w:p>
        </w:tc>
      </w:tr>
      <w:tr w:rsidR="00F75377" w:rsidRPr="00F75377" w14:paraId="7BEAE9E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E8ED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Central and North West London Mental Health NHS Trust </w:t>
            </w:r>
          </w:p>
        </w:tc>
      </w:tr>
      <w:tr w:rsidR="00F75377" w:rsidRPr="00F75377" w14:paraId="78AA13D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B4EC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Central London Healthcare NHS Trust</w:t>
            </w:r>
          </w:p>
        </w:tc>
      </w:tr>
      <w:tr w:rsidR="00F75377" w:rsidRPr="00F75377" w14:paraId="012DD1B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C7059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Centre for Perioperative Care</w:t>
            </w:r>
          </w:p>
        </w:tc>
      </w:tr>
      <w:tr w:rsidR="00F75377" w:rsidRPr="00F75377" w14:paraId="1D14FFA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30FE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Centre for Pharmacy Postgraduate Education </w:t>
            </w:r>
          </w:p>
        </w:tc>
      </w:tr>
      <w:tr w:rsidR="00F75377" w:rsidRPr="00F75377" w14:paraId="11B2E88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9FC77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Cerner Ltd</w:t>
            </w:r>
          </w:p>
        </w:tc>
      </w:tr>
      <w:tr w:rsidR="00F75377" w:rsidRPr="00F75377" w14:paraId="52F9003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8E8E6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Chartered Society of Physiotherapy</w:t>
            </w:r>
          </w:p>
        </w:tc>
      </w:tr>
      <w:tr w:rsidR="00F75377" w:rsidRPr="00F75377" w14:paraId="71412D3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8959A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Chelsea &amp; Westminster Hospital NHS Foundation Trust </w:t>
            </w:r>
          </w:p>
        </w:tc>
      </w:tr>
      <w:tr w:rsidR="00F75377" w:rsidRPr="00F75377" w14:paraId="0BFEA02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F7C4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Cheshire &amp; Mersey ODN</w:t>
            </w:r>
          </w:p>
        </w:tc>
      </w:tr>
      <w:tr w:rsidR="00F75377" w:rsidRPr="00F75377" w14:paraId="02E433A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2F09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Cheshire &amp; Merseyside Strategic Clinical Network</w:t>
            </w:r>
          </w:p>
        </w:tc>
      </w:tr>
      <w:tr w:rsidR="00F75377" w:rsidRPr="00F75377" w14:paraId="4722B85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DADD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lastRenderedPageBreak/>
              <w:t xml:space="preserve">Child Bereavement Charity </w:t>
            </w:r>
          </w:p>
        </w:tc>
      </w:tr>
      <w:tr w:rsidR="00F75377" w:rsidRPr="00F75377" w14:paraId="3C0A96F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07E5E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Childhood Bereavement Network</w:t>
            </w:r>
          </w:p>
        </w:tc>
      </w:tr>
      <w:tr w:rsidR="00F75377" w:rsidRPr="00F75377" w14:paraId="4845DAB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4E84B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Children's Hospice Association Scotland</w:t>
            </w:r>
          </w:p>
        </w:tc>
      </w:tr>
      <w:tr w:rsidR="00F75377" w:rsidRPr="00F75377" w14:paraId="643FF4A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4528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Children's Liver Disease Foundation</w:t>
            </w:r>
          </w:p>
        </w:tc>
      </w:tr>
      <w:tr w:rsidR="00F75377" w:rsidRPr="00F75377" w14:paraId="7FFBBF0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9165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Christian Action, Research and Education </w:t>
            </w:r>
          </w:p>
        </w:tc>
      </w:tr>
      <w:tr w:rsidR="00F75377" w:rsidRPr="00F75377" w14:paraId="3BA3D82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B85A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Christian Medical Fellowship</w:t>
            </w:r>
          </w:p>
        </w:tc>
      </w:tr>
      <w:tr w:rsidR="00F75377" w:rsidRPr="00F75377" w14:paraId="223C32A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A7FA5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Chroma</w:t>
            </w:r>
          </w:p>
        </w:tc>
      </w:tr>
      <w:tr w:rsidR="00F75377" w:rsidRPr="00F75377" w14:paraId="33565CA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FEFF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Church of England </w:t>
            </w:r>
          </w:p>
        </w:tc>
      </w:tr>
      <w:tr w:rsidR="00F75377" w:rsidRPr="00F75377" w14:paraId="7432185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2E59A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Cicely Saunders International</w:t>
            </w:r>
          </w:p>
        </w:tc>
      </w:tr>
      <w:tr w:rsidR="00F75377" w:rsidRPr="00F75377" w14:paraId="07C0A28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DD603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Cistermiser</w:t>
            </w:r>
            <w:proofErr w:type="spellEnd"/>
          </w:p>
        </w:tc>
      </w:tr>
      <w:tr w:rsidR="00F75377" w:rsidRPr="00F75377" w14:paraId="2DF8732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8D82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City Healthcare Partnership</w:t>
            </w:r>
          </w:p>
        </w:tc>
      </w:tr>
      <w:tr w:rsidR="00F75377" w:rsidRPr="00F75377" w14:paraId="34D6BD3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79BF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City of Bradford MBC</w:t>
            </w:r>
          </w:p>
        </w:tc>
      </w:tr>
      <w:tr w:rsidR="00F75377" w:rsidRPr="00F75377" w14:paraId="2CE1ABF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262EE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City University London</w:t>
            </w:r>
          </w:p>
        </w:tc>
      </w:tr>
      <w:tr w:rsidR="00F75377" w:rsidRPr="00F75377" w14:paraId="688C499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8F9D2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Claire House Children’s Hospice</w:t>
            </w:r>
          </w:p>
        </w:tc>
      </w:tr>
      <w:tr w:rsidR="00F75377" w:rsidRPr="00F75377" w14:paraId="36739CF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EF113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CLEAR Cannabis Law Reform</w:t>
            </w:r>
          </w:p>
        </w:tc>
      </w:tr>
      <w:tr w:rsidR="00F75377" w:rsidRPr="00F75377" w14:paraId="787D14A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5A1FA8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CLL Support Association</w:t>
            </w:r>
          </w:p>
        </w:tc>
      </w:tr>
      <w:tr w:rsidR="00F75377" w:rsidRPr="00F75377" w14:paraId="10D4819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8EDD8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Cochrane Consumers and Communication</w:t>
            </w:r>
          </w:p>
        </w:tc>
      </w:tr>
      <w:tr w:rsidR="00F75377" w:rsidRPr="00F75377" w14:paraId="18A3E6A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C751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Cochrane Neuromuscular</w:t>
            </w:r>
          </w:p>
        </w:tc>
      </w:tr>
      <w:tr w:rsidR="00F75377" w:rsidRPr="00F75377" w14:paraId="78AED18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3F6C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Cochrane Pain, Palliative Care and Supportive Care Group</w:t>
            </w:r>
          </w:p>
        </w:tc>
      </w:tr>
      <w:tr w:rsidR="00F75377" w:rsidRPr="00F75377" w14:paraId="5172503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AA4DA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Cochrane UK</w:t>
            </w:r>
          </w:p>
        </w:tc>
      </w:tr>
      <w:tr w:rsidR="00F75377" w:rsidRPr="00F75377" w14:paraId="7B7A80C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B550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Collaborating Centre for Values Based Practice in Health and Social care</w:t>
            </w:r>
          </w:p>
        </w:tc>
      </w:tr>
      <w:tr w:rsidR="00F75377" w:rsidRPr="00F75377" w14:paraId="113EC85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A4C5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College of Health Care Chaplains</w:t>
            </w:r>
          </w:p>
        </w:tc>
      </w:tr>
      <w:tr w:rsidR="00F75377" w:rsidRPr="00F75377" w14:paraId="4999DA9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97C62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College of Medicine</w:t>
            </w:r>
          </w:p>
        </w:tc>
      </w:tr>
      <w:tr w:rsidR="00F75377" w:rsidRPr="00F75377" w14:paraId="512A1EF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64194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College of Mental Health Pharmacy</w:t>
            </w:r>
          </w:p>
        </w:tc>
      </w:tr>
      <w:tr w:rsidR="00F75377" w:rsidRPr="00F75377" w14:paraId="76B2A0E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F1EA3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College of Naturopathic Medicine</w:t>
            </w:r>
          </w:p>
        </w:tc>
      </w:tr>
      <w:tr w:rsidR="00F75377" w:rsidRPr="00F75377" w14:paraId="6042413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2EFB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College of Paramedics</w:t>
            </w:r>
          </w:p>
        </w:tc>
      </w:tr>
      <w:tr w:rsidR="00F75377" w:rsidRPr="00F75377" w14:paraId="21220B9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CD256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Community District Nurses Association </w:t>
            </w:r>
          </w:p>
        </w:tc>
      </w:tr>
      <w:tr w:rsidR="00F75377" w:rsidRPr="00F75377" w14:paraId="0D91B47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3416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Compassion in Dying</w:t>
            </w:r>
          </w:p>
        </w:tc>
      </w:tr>
      <w:tr w:rsidR="00F75377" w:rsidRPr="00F75377" w14:paraId="00C863C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C4DFB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Complementary Health Professionals</w:t>
            </w:r>
          </w:p>
        </w:tc>
      </w:tr>
      <w:tr w:rsidR="00F75377" w:rsidRPr="00F75377" w14:paraId="5A90100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A978E8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Compton Hospice</w:t>
            </w:r>
          </w:p>
        </w:tc>
      </w:tr>
      <w:tr w:rsidR="00F75377" w:rsidRPr="00F75377" w14:paraId="132409D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4E22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Confederation of Registered Essence Practitioners </w:t>
            </w:r>
          </w:p>
        </w:tc>
      </w:tr>
      <w:tr w:rsidR="00F75377" w:rsidRPr="00F75377" w14:paraId="2D2A79BD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B697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Coordinate My Care</w:t>
            </w:r>
          </w:p>
        </w:tc>
      </w:tr>
      <w:tr w:rsidR="00F75377" w:rsidRPr="00F75377" w14:paraId="2ACFE54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D0A4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Cornwall Council</w:t>
            </w:r>
          </w:p>
        </w:tc>
      </w:tr>
      <w:tr w:rsidR="00F75377" w:rsidRPr="00F75377" w14:paraId="4E31C43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B2046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Cornwall Partnership NHS Foundation Trust</w:t>
            </w:r>
          </w:p>
        </w:tc>
      </w:tr>
      <w:tr w:rsidR="00F75377" w:rsidRPr="00F75377" w14:paraId="1AC8F38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25BC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Cornwallis</w:t>
            </w:r>
          </w:p>
        </w:tc>
      </w:tr>
      <w:tr w:rsidR="00F75377" w:rsidRPr="00F75377" w14:paraId="72DF06B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29DD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Coroners Officers and Staff Association</w:t>
            </w:r>
          </w:p>
        </w:tc>
      </w:tr>
      <w:tr w:rsidR="00F75377" w:rsidRPr="00F75377" w14:paraId="704214D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29098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County Durham and Darlington NHS Foundation Trust </w:t>
            </w:r>
          </w:p>
        </w:tc>
      </w:tr>
      <w:tr w:rsidR="00F75377" w:rsidRPr="00F75377" w14:paraId="35407C5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7A06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Coventry, Warwickshire, Solihull Child Death Overview Team</w:t>
            </w:r>
          </w:p>
        </w:tc>
      </w:tr>
      <w:tr w:rsidR="00F75377" w:rsidRPr="00F75377" w14:paraId="316C016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EEB39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Cransley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Hospice Trust</w:t>
            </w:r>
          </w:p>
        </w:tc>
      </w:tr>
      <w:tr w:rsidR="00F75377" w:rsidRPr="00F75377" w14:paraId="06B0A6D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F38B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Cregagh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Nursing Home</w:t>
            </w:r>
          </w:p>
        </w:tc>
      </w:tr>
      <w:tr w:rsidR="00F75377" w:rsidRPr="00F75377" w14:paraId="0DB8874D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C78F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Crest House Care Home</w:t>
            </w:r>
          </w:p>
        </w:tc>
      </w:tr>
      <w:tr w:rsidR="00F75377" w:rsidRPr="00F75377" w14:paraId="47814A3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2B4EF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CRG</w:t>
            </w:r>
          </w:p>
        </w:tc>
      </w:tr>
      <w:tr w:rsidR="00F75377" w:rsidRPr="00F75377" w14:paraId="485A9F5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852B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Critical Care National Network Nurse Lead Forum </w:t>
            </w:r>
          </w:p>
        </w:tc>
      </w:tr>
      <w:tr w:rsidR="00F75377" w:rsidRPr="00F75377" w14:paraId="3CD9888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0549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Critical Care Networks National Nurse Leads </w:t>
            </w:r>
          </w:p>
        </w:tc>
      </w:tr>
      <w:tr w:rsidR="00F75377" w:rsidRPr="00F75377" w14:paraId="3F12A30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7B04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Croydon University Hospital</w:t>
            </w:r>
          </w:p>
        </w:tc>
      </w:tr>
      <w:tr w:rsidR="00F75377" w:rsidRPr="00F75377" w14:paraId="0E38358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6355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Cruse Bereavement Care</w:t>
            </w:r>
          </w:p>
        </w:tc>
      </w:tr>
      <w:tr w:rsidR="00F75377" w:rsidRPr="00F75377" w14:paraId="68833F0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69378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Crystal Therapy Council</w:t>
            </w:r>
          </w:p>
        </w:tc>
      </w:tr>
      <w:tr w:rsidR="00F75377" w:rsidRPr="00F75377" w14:paraId="204A120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16EB3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Cumbria Partnership NHS Foundation Trust</w:t>
            </w:r>
          </w:p>
        </w:tc>
      </w:tr>
      <w:tr w:rsidR="00F75377" w:rsidRPr="00F75377" w14:paraId="0AC08AD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A2F5E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Cygnet Health Care</w:t>
            </w:r>
          </w:p>
        </w:tc>
      </w:tr>
      <w:tr w:rsidR="00F75377" w:rsidRPr="00F75377" w14:paraId="132246D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A3CF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Cystic Fibrosis Trust</w:t>
            </w:r>
          </w:p>
        </w:tc>
      </w:tr>
      <w:tr w:rsidR="00F75377" w:rsidRPr="00F75377" w14:paraId="3EB7B30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4A84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lastRenderedPageBreak/>
              <w:t>Dementia UK</w:t>
            </w:r>
          </w:p>
        </w:tc>
      </w:tr>
      <w:tr w:rsidR="00F75377" w:rsidRPr="00F75377" w14:paraId="4E0F586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5B350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Department of Health and Social Care</w:t>
            </w:r>
          </w:p>
        </w:tc>
      </w:tr>
      <w:tr w:rsidR="00F75377" w:rsidRPr="00F75377" w14:paraId="7FE0BBB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BFBDC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Department of Health Ireland</w:t>
            </w:r>
          </w:p>
        </w:tc>
      </w:tr>
      <w:tr w:rsidR="00F75377" w:rsidRPr="00F75377" w14:paraId="40BBC2F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DF9F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Department of Health, Social Services and Public Safety - Northern Ireland</w:t>
            </w:r>
          </w:p>
        </w:tc>
      </w:tr>
      <w:tr w:rsidR="00F75377" w:rsidRPr="00F75377" w14:paraId="0E637F6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33AC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Derby City Council</w:t>
            </w:r>
          </w:p>
        </w:tc>
      </w:tr>
      <w:tr w:rsidR="00F75377" w:rsidRPr="00F75377" w14:paraId="7C7B735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1A42A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Derby Hospitals NHS Foundation Trust</w:t>
            </w:r>
          </w:p>
        </w:tc>
      </w:tr>
      <w:tr w:rsidR="00F75377" w:rsidRPr="00F75377" w14:paraId="6BA3839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450F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Derbyshire County Council</w:t>
            </w:r>
          </w:p>
        </w:tc>
      </w:tr>
      <w:tr w:rsidR="00F75377" w:rsidRPr="00F75377" w14:paraId="1EBBF79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B88C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DICE Healthcare Limited</w:t>
            </w:r>
          </w:p>
        </w:tc>
      </w:tr>
      <w:tr w:rsidR="00F75377" w:rsidRPr="00F75377" w14:paraId="0F05217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7257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Difficult Conversations</w:t>
            </w:r>
          </w:p>
        </w:tc>
      </w:tr>
      <w:tr w:rsidR="00F75377" w:rsidRPr="00F75377" w14:paraId="602FE0ED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2C1C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Disability Equality Scotland</w:t>
            </w:r>
          </w:p>
        </w:tc>
      </w:tr>
      <w:tr w:rsidR="00F75377" w:rsidRPr="00F75377" w14:paraId="2C9AB76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4DFC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Disabled Living Foundation </w:t>
            </w:r>
          </w:p>
        </w:tc>
      </w:tr>
      <w:tr w:rsidR="00F75377" w:rsidRPr="00F75377" w14:paraId="71460CE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AD4E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DMP Healthcare</w:t>
            </w:r>
          </w:p>
        </w:tc>
      </w:tr>
      <w:tr w:rsidR="00F75377" w:rsidRPr="00F75377" w14:paraId="567A2DF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6B326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Docobo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Ltd</w:t>
            </w:r>
          </w:p>
        </w:tc>
      </w:tr>
      <w:tr w:rsidR="00F75377" w:rsidRPr="00F75377" w14:paraId="22F48D3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42BA5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Donor Family Network</w:t>
            </w:r>
          </w:p>
        </w:tc>
      </w:tr>
      <w:tr w:rsidR="00F75377" w:rsidRPr="00F75377" w14:paraId="55CB711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DAC53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Dorset County Hospital NHS Foundation Trust </w:t>
            </w:r>
          </w:p>
        </w:tc>
      </w:tr>
      <w:tr w:rsidR="00F75377" w:rsidRPr="00F75377" w14:paraId="629D6A9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F6BF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Douglas Macmillan Hospice</w:t>
            </w:r>
          </w:p>
        </w:tc>
      </w:tr>
      <w:tr w:rsidR="00F75377" w:rsidRPr="00F75377" w14:paraId="01EDC0F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F4C4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Downs Syndrome Research Foundation</w:t>
            </w:r>
          </w:p>
        </w:tc>
      </w:tr>
      <w:tr w:rsidR="00F75377" w:rsidRPr="00F75377" w14:paraId="552DF26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11A68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Dr Helen Taylor Consulting</w:t>
            </w:r>
          </w:p>
        </w:tc>
      </w:tr>
      <w:tr w:rsidR="00F75377" w:rsidRPr="00F75377" w14:paraId="1776A4B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B9C2E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DUPLICATE - Cumbria Partnership NHS Trust</w:t>
            </w:r>
          </w:p>
        </w:tc>
      </w:tr>
      <w:tr w:rsidR="00F75377" w:rsidRPr="00F75377" w14:paraId="69B1609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9A761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Durham Dales Health Federation</w:t>
            </w:r>
          </w:p>
        </w:tc>
      </w:tr>
      <w:tr w:rsidR="00F75377" w:rsidRPr="00F75377" w14:paraId="4F13E4C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373F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Earl Mountbatten Hospice</w:t>
            </w:r>
          </w:p>
        </w:tc>
      </w:tr>
      <w:tr w:rsidR="00F75377" w:rsidRPr="00F75377" w14:paraId="0D54A56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3B91C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East Anglia's Children's Hospices </w:t>
            </w:r>
          </w:p>
        </w:tc>
      </w:tr>
      <w:tr w:rsidR="00F75377" w:rsidRPr="00F75377" w14:paraId="413BB74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A7B6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East Kent Hospitals University NHS Foundation Trust</w:t>
            </w:r>
          </w:p>
        </w:tc>
      </w:tr>
      <w:tr w:rsidR="00F75377" w:rsidRPr="00F75377" w14:paraId="32E62F1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F277A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East Lancashire Hospitals NHS Trust </w:t>
            </w:r>
          </w:p>
        </w:tc>
      </w:tr>
      <w:tr w:rsidR="00F75377" w:rsidRPr="00F75377" w14:paraId="58A979CD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A9803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East Midland Ambulance Services NHS</w:t>
            </w:r>
          </w:p>
        </w:tc>
      </w:tr>
      <w:tr w:rsidR="00F75377" w:rsidRPr="00F75377" w14:paraId="778750F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29EE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East Midlands Ambulance Service NHS</w:t>
            </w:r>
          </w:p>
        </w:tc>
      </w:tr>
      <w:tr w:rsidR="00F75377" w:rsidRPr="00F75377" w14:paraId="0139EFF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3B265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East Riding of Yorkshire Council</w:t>
            </w:r>
          </w:p>
        </w:tc>
      </w:tr>
      <w:tr w:rsidR="00F75377" w:rsidRPr="00F75377" w14:paraId="05C907B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B8420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East Suffolk and North Essex NHS Foundation Trust</w:t>
            </w:r>
          </w:p>
        </w:tc>
      </w:tr>
      <w:tr w:rsidR="00F75377" w:rsidRPr="00F75377" w14:paraId="7D61142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8E2C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East Sussex Healthcare NHS Trust</w:t>
            </w:r>
          </w:p>
        </w:tc>
      </w:tr>
      <w:tr w:rsidR="00F75377" w:rsidRPr="00F75377" w14:paraId="59ED04B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FA15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Economic and Social Research Council </w:t>
            </w:r>
          </w:p>
        </w:tc>
      </w:tr>
      <w:tr w:rsidR="00F75377" w:rsidRPr="00F75377" w14:paraId="1FCD263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DB656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Education for Health </w:t>
            </w:r>
          </w:p>
        </w:tc>
      </w:tr>
      <w:tr w:rsidR="00F75377" w:rsidRPr="00F75377" w14:paraId="532B0DFD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FB5B8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Edwards Lifesciences</w:t>
            </w:r>
          </w:p>
        </w:tc>
      </w:tr>
      <w:tr w:rsidR="00F75377" w:rsidRPr="00F75377" w14:paraId="4DADA68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47AF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Eli Lilly and Company</w:t>
            </w:r>
          </w:p>
        </w:tc>
      </w:tr>
      <w:tr w:rsidR="00F75377" w:rsidRPr="00F75377" w14:paraId="6792267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DA524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Embrace UK Community</w:t>
            </w:r>
          </w:p>
        </w:tc>
      </w:tr>
      <w:tr w:rsidR="00F75377" w:rsidRPr="00F75377" w14:paraId="30CA2D0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DB369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EMDR Focus</w:t>
            </w:r>
          </w:p>
        </w:tc>
      </w:tr>
      <w:tr w:rsidR="00F75377" w:rsidRPr="00F75377" w14:paraId="7C1B32BD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2D337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End of Life Doula UK</w:t>
            </w:r>
          </w:p>
        </w:tc>
      </w:tr>
      <w:tr w:rsidR="00F75377" w:rsidRPr="00F75377" w14:paraId="6F5EB37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7681C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Equalities National Council</w:t>
            </w:r>
          </w:p>
        </w:tc>
      </w:tr>
      <w:tr w:rsidR="00F75377" w:rsidRPr="00F75377" w14:paraId="1A246B3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18EC0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Esoteric Practitioners Association UK/EU</w:t>
            </w:r>
          </w:p>
        </w:tc>
      </w:tr>
      <w:tr w:rsidR="00F75377" w:rsidRPr="00F75377" w14:paraId="2CF3F0C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100A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Ethical Medicines Industry Group</w:t>
            </w:r>
          </w:p>
        </w:tc>
      </w:tr>
      <w:tr w:rsidR="00F75377" w:rsidRPr="00F75377" w14:paraId="5ED00A9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996E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Everycare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Wirral</w:t>
            </w:r>
          </w:p>
        </w:tc>
      </w:tr>
      <w:tr w:rsidR="00F75377" w:rsidRPr="00F75377" w14:paraId="61D41E3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4274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Experts by experience </w:t>
            </w:r>
          </w:p>
        </w:tc>
      </w:tr>
      <w:tr w:rsidR="00F75377" w:rsidRPr="00F75377" w14:paraId="40F08C8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7359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Faculty of Dental Surgery</w:t>
            </w:r>
          </w:p>
        </w:tc>
      </w:tr>
      <w:tr w:rsidR="00F75377" w:rsidRPr="00F75377" w14:paraId="5C0222E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4BA4E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Faculty of Homeopathy</w:t>
            </w:r>
          </w:p>
        </w:tc>
      </w:tr>
      <w:tr w:rsidR="00F75377" w:rsidRPr="00F75377" w14:paraId="40D9D26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21B2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Faculty of Intensive Care Medicine</w:t>
            </w:r>
          </w:p>
        </w:tc>
      </w:tr>
      <w:tr w:rsidR="00F75377" w:rsidRPr="00F75377" w14:paraId="1A1EEB1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69D50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Faculty of Pain Medicine of the Royal College of Anaesthetists</w:t>
            </w:r>
          </w:p>
        </w:tc>
      </w:tr>
      <w:tr w:rsidR="00F75377" w:rsidRPr="00F75377" w14:paraId="1569BDE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E11B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Faculty of Public Health</w:t>
            </w:r>
          </w:p>
        </w:tc>
      </w:tr>
      <w:tr w:rsidR="00F75377" w:rsidRPr="00F75377" w14:paraId="01D338F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7BB9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Faith Action</w:t>
            </w:r>
          </w:p>
        </w:tc>
      </w:tr>
      <w:tr w:rsidR="00F75377" w:rsidRPr="00F75377" w14:paraId="04CDB25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D114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False Allegations Support Organisation</w:t>
            </w:r>
          </w:p>
        </w:tc>
      </w:tr>
      <w:tr w:rsidR="00F75377" w:rsidRPr="00F75377" w14:paraId="0ABA2D9D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3E4A6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Farleigh Hospice</w:t>
            </w:r>
          </w:p>
        </w:tc>
      </w:tr>
      <w:tr w:rsidR="00F75377" w:rsidRPr="00F75377" w14:paraId="4AC774B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496B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Federation of Holistic Therapists</w:t>
            </w:r>
          </w:p>
        </w:tc>
      </w:tr>
      <w:tr w:rsidR="00F75377" w:rsidRPr="00F75377" w14:paraId="617CEDE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D4DF0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lastRenderedPageBreak/>
              <w:t>Ferndale Care Home</w:t>
            </w:r>
          </w:p>
        </w:tc>
      </w:tr>
      <w:tr w:rsidR="00F75377" w:rsidRPr="00F75377" w14:paraId="7BD3F64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E9E8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Festival of Life and Death</w:t>
            </w:r>
          </w:p>
        </w:tc>
      </w:tr>
      <w:tr w:rsidR="00F75377" w:rsidRPr="00F75377" w14:paraId="1427BFD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B26A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Flexicare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at Home</w:t>
            </w:r>
          </w:p>
        </w:tc>
      </w:tr>
      <w:tr w:rsidR="00F75377" w:rsidRPr="00F75377" w14:paraId="5F6C7C1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7AB1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Flynn Pharma</w:t>
            </w:r>
          </w:p>
        </w:tc>
      </w:tr>
      <w:tr w:rsidR="00F75377" w:rsidRPr="00F75377" w14:paraId="595C16ED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117D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Focus on Disability</w:t>
            </w:r>
          </w:p>
        </w:tc>
      </w:tr>
      <w:tr w:rsidR="00F75377" w:rsidRPr="00F75377" w14:paraId="3A9FE66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E8660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Forgetmenot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F75377">
              <w:rPr>
                <w:rFonts w:ascii="Arial" w:hAnsi="Arial" w:cs="Arial"/>
                <w:color w:val="000000"/>
              </w:rPr>
              <w:t>Childrens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Hospice</w:t>
            </w:r>
          </w:p>
        </w:tc>
      </w:tr>
      <w:tr w:rsidR="00F75377" w:rsidRPr="00F75377" w14:paraId="5298D2A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6C38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Foundations</w:t>
            </w:r>
          </w:p>
        </w:tc>
      </w:tr>
      <w:tr w:rsidR="00F75377" w:rsidRPr="00F75377" w14:paraId="7F0A9A8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6807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Four Seasons Health Care</w:t>
            </w:r>
          </w:p>
        </w:tc>
      </w:tr>
      <w:tr w:rsidR="00F75377" w:rsidRPr="00F75377" w14:paraId="0AA2F8B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8578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Fresenius Medical Care</w:t>
            </w:r>
          </w:p>
        </w:tc>
      </w:tr>
      <w:tr w:rsidR="00F75377" w:rsidRPr="00F75377" w14:paraId="22628D0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2C451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Freshwinds</w:t>
            </w:r>
            <w:proofErr w:type="spellEnd"/>
          </w:p>
        </w:tc>
      </w:tr>
      <w:tr w:rsidR="00F75377" w:rsidRPr="00F75377" w14:paraId="0BDB8ED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C9C01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Friends Care Limited T/A Visiting Angels</w:t>
            </w:r>
          </w:p>
        </w:tc>
      </w:tr>
      <w:tr w:rsidR="00F75377" w:rsidRPr="00F75377" w14:paraId="2FD16B7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04CA4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Friends, Families &amp; Travellers </w:t>
            </w:r>
          </w:p>
        </w:tc>
      </w:tr>
      <w:tr w:rsidR="00F75377" w:rsidRPr="00F75377" w14:paraId="670CA08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13EA3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Frontline Bridges</w:t>
            </w:r>
          </w:p>
        </w:tc>
      </w:tr>
      <w:tr w:rsidR="00F75377" w:rsidRPr="00F75377" w14:paraId="18AF64A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780046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Gateshead Health NHS Foundation Trust </w:t>
            </w:r>
          </w:p>
        </w:tc>
      </w:tr>
      <w:tr w:rsidR="00F75377" w:rsidRPr="00F75377" w14:paraId="3BA50D7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B64C9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GCMT</w:t>
            </w:r>
          </w:p>
        </w:tc>
      </w:tr>
      <w:tr w:rsidR="00F75377" w:rsidRPr="00F75377" w14:paraId="792DE81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2EC3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General Medical Council </w:t>
            </w:r>
          </w:p>
        </w:tc>
      </w:tr>
      <w:tr w:rsidR="00F75377" w:rsidRPr="00F75377" w14:paraId="6E35F9B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2D342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General Regulatory Council for Complementary Therapies </w:t>
            </w:r>
          </w:p>
        </w:tc>
      </w:tr>
      <w:tr w:rsidR="00F75377" w:rsidRPr="00F75377" w14:paraId="0F2DD67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96A4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Genetic Alliance UK</w:t>
            </w:r>
          </w:p>
        </w:tc>
      </w:tr>
      <w:tr w:rsidR="00F75377" w:rsidRPr="00F75377" w14:paraId="717762B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97C6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Gentle Dusk</w:t>
            </w:r>
          </w:p>
        </w:tc>
      </w:tr>
      <w:tr w:rsidR="00F75377" w:rsidRPr="00F75377" w14:paraId="3407867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245A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GlaxoSmithKline</w:t>
            </w:r>
          </w:p>
        </w:tc>
      </w:tr>
      <w:tr w:rsidR="00F75377" w:rsidRPr="00F75377" w14:paraId="6461749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E58C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Global Health Focus</w:t>
            </w:r>
          </w:p>
        </w:tc>
      </w:tr>
      <w:tr w:rsidR="00F75377" w:rsidRPr="00F75377" w14:paraId="7F73416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C2563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Gloucestershire Hospitals NHS Foundation Trust </w:t>
            </w:r>
          </w:p>
        </w:tc>
      </w:tr>
      <w:tr w:rsidR="00F75377" w:rsidRPr="00F75377" w14:paraId="4268712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0945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Go Girls</w:t>
            </w:r>
          </w:p>
        </w:tc>
      </w:tr>
      <w:tr w:rsidR="00F75377" w:rsidRPr="00F75377" w14:paraId="4455B10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9B5F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Governmnet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Equalities Office</w:t>
            </w:r>
          </w:p>
        </w:tc>
      </w:tr>
      <w:tr w:rsidR="00F75377" w:rsidRPr="00F75377" w14:paraId="15EB9E1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5F2A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GP update / Red Whale</w:t>
            </w:r>
          </w:p>
        </w:tc>
      </w:tr>
      <w:tr w:rsidR="00F75377" w:rsidRPr="00F75377" w14:paraId="7C6DA22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D41B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Greater Glasgow and Clyde NHS Board </w:t>
            </w:r>
          </w:p>
        </w:tc>
      </w:tr>
      <w:tr w:rsidR="00F75377" w:rsidRPr="00F75377" w14:paraId="5C05BAD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37CC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Greater Manchester Chaplaincy Collaborative</w:t>
            </w:r>
          </w:p>
        </w:tc>
      </w:tr>
      <w:tr w:rsidR="00F75377" w:rsidRPr="00F75377" w14:paraId="1EBC232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EF72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Greater Manchester Mental Health NHS Foundation Trust</w:t>
            </w:r>
          </w:p>
        </w:tc>
      </w:tr>
      <w:tr w:rsidR="00F75377" w:rsidRPr="00F75377" w14:paraId="378AC54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C76E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Greenwich &amp; Bexley Community Hospice</w:t>
            </w:r>
          </w:p>
        </w:tc>
      </w:tr>
      <w:tr w:rsidR="00F75377" w:rsidRPr="00F75377" w14:paraId="51C7998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BE04B6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Grunenthal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Ltd</w:t>
            </w:r>
          </w:p>
        </w:tc>
      </w:tr>
      <w:tr w:rsidR="00F75377" w:rsidRPr="00F75377" w14:paraId="70E9352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8A61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Guy's and St Thomas' NHS Foundation Trust </w:t>
            </w:r>
          </w:p>
        </w:tc>
      </w:tr>
      <w:tr w:rsidR="00F75377" w:rsidRPr="00F75377" w14:paraId="0C6CCDF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A8B67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Hadrian Healthcare Group</w:t>
            </w:r>
          </w:p>
        </w:tc>
      </w:tr>
      <w:tr w:rsidR="00F75377" w:rsidRPr="00F75377" w14:paraId="7062D0B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267BA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Hafal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- Wales</w:t>
            </w:r>
          </w:p>
        </w:tc>
      </w:tr>
      <w:tr w:rsidR="00F75377" w:rsidRPr="00F75377" w14:paraId="367410D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D0F6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Harrington  House</w:t>
            </w:r>
          </w:p>
        </w:tc>
      </w:tr>
      <w:tr w:rsidR="00F75377" w:rsidRPr="00F75377" w14:paraId="7064B0D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6298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Harrow Council</w:t>
            </w:r>
          </w:p>
        </w:tc>
      </w:tr>
      <w:tr w:rsidR="00F75377" w:rsidRPr="00F75377" w14:paraId="291BB25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E1A8F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Havens Hospices</w:t>
            </w:r>
          </w:p>
        </w:tc>
      </w:tr>
      <w:tr w:rsidR="00F75377" w:rsidRPr="00F75377" w14:paraId="3303A94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4BC2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Hayward Medical Communications</w:t>
            </w:r>
          </w:p>
        </w:tc>
      </w:tr>
      <w:tr w:rsidR="00F75377" w:rsidRPr="00F75377" w14:paraId="5EF9088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27CC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HC-One</w:t>
            </w:r>
          </w:p>
        </w:tc>
      </w:tr>
      <w:tr w:rsidR="00F75377" w:rsidRPr="00F75377" w14:paraId="1B7BA9D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C7F12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Head2Heart</w:t>
            </w:r>
          </w:p>
        </w:tc>
      </w:tr>
      <w:tr w:rsidR="00F75377" w:rsidRPr="00F75377" w14:paraId="37D5578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008F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Headway - The Brain Injury Association</w:t>
            </w:r>
          </w:p>
        </w:tc>
      </w:tr>
      <w:tr w:rsidR="00F75377" w:rsidRPr="00F75377" w14:paraId="237F196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BC7D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Health and Care Professions Council </w:t>
            </w:r>
          </w:p>
        </w:tc>
      </w:tr>
      <w:tr w:rsidR="00F75377" w:rsidRPr="00F75377" w14:paraId="6EFA7BE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DDC5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Health </w:t>
            </w:r>
            <w:proofErr w:type="spellStart"/>
            <w:r w:rsidRPr="00F75377">
              <w:rPr>
                <w:rFonts w:ascii="Arial" w:hAnsi="Arial" w:cs="Arial"/>
                <w:color w:val="000000"/>
              </w:rPr>
              <w:t>iQ</w:t>
            </w:r>
            <w:proofErr w:type="spellEnd"/>
          </w:p>
        </w:tc>
      </w:tr>
      <w:tr w:rsidR="00F75377" w:rsidRPr="00F75377" w14:paraId="5747635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00A4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Health Professionals Homecare</w:t>
            </w:r>
          </w:p>
        </w:tc>
      </w:tr>
      <w:tr w:rsidR="00F75377" w:rsidRPr="00F75377" w14:paraId="0B8AEA3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BE69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Healthcare Improvement Scotland</w:t>
            </w:r>
          </w:p>
        </w:tc>
      </w:tr>
      <w:tr w:rsidR="00F75377" w:rsidRPr="00F75377" w14:paraId="5C57D58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8A11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Healthcare Inspectorate Wales </w:t>
            </w:r>
          </w:p>
        </w:tc>
      </w:tr>
      <w:tr w:rsidR="00F75377" w:rsidRPr="00F75377" w14:paraId="23EC2A9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7797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Healthcare Quality Improvement Partnership</w:t>
            </w:r>
          </w:p>
        </w:tc>
      </w:tr>
      <w:tr w:rsidR="00F75377" w:rsidRPr="00F75377" w14:paraId="7D2022B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9D01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Healthwatch Barnet</w:t>
            </w:r>
          </w:p>
        </w:tc>
      </w:tr>
      <w:tr w:rsidR="00F75377" w:rsidRPr="00F75377" w14:paraId="77BE9AD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E1DBE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Healthwatch Cumbria</w:t>
            </w:r>
          </w:p>
        </w:tc>
      </w:tr>
      <w:tr w:rsidR="00F75377" w:rsidRPr="00F75377" w14:paraId="29446D4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6129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Healthwatch Darlington</w:t>
            </w:r>
          </w:p>
        </w:tc>
      </w:tr>
      <w:tr w:rsidR="00F75377" w:rsidRPr="00F75377" w14:paraId="467B15F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1BDC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Healthwatch East Sussex</w:t>
            </w:r>
          </w:p>
        </w:tc>
      </w:tr>
      <w:tr w:rsidR="00F75377" w:rsidRPr="00F75377" w14:paraId="7316312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7BE2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lastRenderedPageBreak/>
              <w:t>Healthwatch Halton</w:t>
            </w:r>
          </w:p>
        </w:tc>
      </w:tr>
      <w:tr w:rsidR="00F75377" w:rsidRPr="00F75377" w14:paraId="6CECD53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7DF4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Healthwatch Luton</w:t>
            </w:r>
          </w:p>
        </w:tc>
      </w:tr>
      <w:tr w:rsidR="00F75377" w:rsidRPr="00F75377" w14:paraId="41D1C06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BC06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Healthwatch Milton Keynes</w:t>
            </w:r>
          </w:p>
        </w:tc>
      </w:tr>
      <w:tr w:rsidR="00F75377" w:rsidRPr="00F75377" w14:paraId="5143787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E3E9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Healthwatch Salford</w:t>
            </w:r>
          </w:p>
        </w:tc>
      </w:tr>
      <w:tr w:rsidR="00F75377" w:rsidRPr="00F75377" w14:paraId="377E856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71A97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Healthwatch Sheffield</w:t>
            </w:r>
          </w:p>
        </w:tc>
      </w:tr>
      <w:tr w:rsidR="00F75377" w:rsidRPr="00F75377" w14:paraId="6227092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D0BE7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Healthwatch Waltham Forest</w:t>
            </w:r>
          </w:p>
        </w:tc>
      </w:tr>
      <w:tr w:rsidR="00F75377" w:rsidRPr="00F75377" w14:paraId="7F2520D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82DE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HEART UK</w:t>
            </w:r>
          </w:p>
        </w:tc>
      </w:tr>
      <w:tr w:rsidR="00F75377" w:rsidRPr="00F75377" w14:paraId="328F781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923C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Heartline</w:t>
            </w:r>
          </w:p>
        </w:tc>
      </w:tr>
      <w:tr w:rsidR="00F75377" w:rsidRPr="00F75377" w14:paraId="5FC7487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FE030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Hertfordshire Partnership NHS Trust</w:t>
            </w:r>
          </w:p>
        </w:tc>
      </w:tr>
      <w:tr w:rsidR="00F75377" w:rsidRPr="00F75377" w14:paraId="07DB4F4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33A8B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Hertfordshire Partnership University NHS Foundation Trust</w:t>
            </w:r>
          </w:p>
        </w:tc>
      </w:tr>
      <w:tr w:rsidR="00F75377" w:rsidRPr="00F75377" w14:paraId="6089714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CA9C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herts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Community Health trust</w:t>
            </w:r>
          </w:p>
        </w:tc>
      </w:tr>
      <w:tr w:rsidR="00F75377" w:rsidRPr="00F75377" w14:paraId="328FD1C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CCAE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Hesley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Group</w:t>
            </w:r>
          </w:p>
        </w:tc>
      </w:tr>
      <w:tr w:rsidR="00F75377" w:rsidRPr="00F75377" w14:paraId="290E836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6FE0C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Hillingdon Hospital NHS Trust</w:t>
            </w:r>
          </w:p>
        </w:tc>
      </w:tr>
      <w:tr w:rsidR="00F75377" w:rsidRPr="00F75377" w14:paraId="41FF4B1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D3520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Hindu Council UK</w:t>
            </w:r>
          </w:p>
        </w:tc>
      </w:tr>
      <w:tr w:rsidR="00F75377" w:rsidRPr="00F75377" w14:paraId="381F8C0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14636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Holisticedge</w:t>
            </w:r>
            <w:proofErr w:type="spellEnd"/>
          </w:p>
        </w:tc>
      </w:tr>
      <w:tr w:rsidR="00F75377" w:rsidRPr="00F75377" w14:paraId="5EE8BD6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4C306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Home Group</w:t>
            </w:r>
          </w:p>
        </w:tc>
      </w:tr>
      <w:tr w:rsidR="00F75377" w:rsidRPr="00F75377" w14:paraId="20E6812D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B7BD5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Home Instead Senior Care</w:t>
            </w:r>
          </w:p>
        </w:tc>
      </w:tr>
      <w:tr w:rsidR="00F75377" w:rsidRPr="00F75377" w14:paraId="1A428C6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F6706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Home of Comfort</w:t>
            </w:r>
          </w:p>
        </w:tc>
      </w:tr>
      <w:tr w:rsidR="00F75377" w:rsidRPr="00F75377" w14:paraId="4306F89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0869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Homecare Services</w:t>
            </w:r>
          </w:p>
        </w:tc>
      </w:tr>
      <w:tr w:rsidR="00F75377" w:rsidRPr="00F75377" w14:paraId="5DA4F86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A734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Homerton Hospital NHS Foundation Trust </w:t>
            </w:r>
          </w:p>
        </w:tc>
      </w:tr>
      <w:tr w:rsidR="00F75377" w:rsidRPr="00F75377" w14:paraId="296C1F0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DB703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HomeTouch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Care</w:t>
            </w:r>
          </w:p>
        </w:tc>
      </w:tr>
      <w:tr w:rsidR="00F75377" w:rsidRPr="00F75377" w14:paraId="59BF8F1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E585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Hope 4 ME &amp; Fibro Northern Ireland</w:t>
            </w:r>
          </w:p>
        </w:tc>
      </w:tr>
      <w:tr w:rsidR="00F75377" w:rsidRPr="00F75377" w14:paraId="744184C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159D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Hospice of St Francis</w:t>
            </w:r>
          </w:p>
        </w:tc>
      </w:tr>
      <w:tr w:rsidR="00F75377" w:rsidRPr="00F75377" w14:paraId="0C480FD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905636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Hospice of the Valleys</w:t>
            </w:r>
          </w:p>
        </w:tc>
      </w:tr>
      <w:tr w:rsidR="00F75377" w:rsidRPr="00F75377" w14:paraId="2EC3A2E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463C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Hospice UK</w:t>
            </w:r>
          </w:p>
        </w:tc>
      </w:tr>
      <w:tr w:rsidR="00F75377" w:rsidRPr="00F75377" w14:paraId="66581A8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4C5B5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Hospiscare</w:t>
            </w:r>
            <w:proofErr w:type="spellEnd"/>
          </w:p>
        </w:tc>
      </w:tr>
      <w:tr w:rsidR="00F75377" w:rsidRPr="00F75377" w14:paraId="0502F97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D85C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Hospital Authority</w:t>
            </w:r>
          </w:p>
        </w:tc>
      </w:tr>
      <w:tr w:rsidR="00F75377" w:rsidRPr="00F75377" w14:paraId="1105865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A1F7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Hull and East Yorkshire Hospitals NHS Trust </w:t>
            </w:r>
          </w:p>
        </w:tc>
      </w:tr>
      <w:tr w:rsidR="00F75377" w:rsidRPr="00F75377" w14:paraId="1D1E183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EE82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Humankind</w:t>
            </w:r>
          </w:p>
        </w:tc>
      </w:tr>
      <w:tr w:rsidR="00F75377" w:rsidRPr="00F75377" w14:paraId="2A5A68C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4826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Humber NHS Foundation Trust</w:t>
            </w:r>
          </w:p>
        </w:tc>
      </w:tr>
      <w:tr w:rsidR="00F75377" w:rsidRPr="00F75377" w14:paraId="66E0EDE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72743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Huntercombe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Group</w:t>
            </w:r>
          </w:p>
        </w:tc>
      </w:tr>
      <w:tr w:rsidR="00F75377" w:rsidRPr="00F75377" w14:paraId="2376607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133F7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Huntingtons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Disease Association </w:t>
            </w:r>
          </w:p>
        </w:tc>
      </w:tr>
      <w:tr w:rsidR="00F75377" w:rsidRPr="00F75377" w14:paraId="631CB36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FA3D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Hywel </w:t>
            </w:r>
            <w:proofErr w:type="spellStart"/>
            <w:r w:rsidRPr="00F75377">
              <w:rPr>
                <w:rFonts w:ascii="Arial" w:hAnsi="Arial" w:cs="Arial"/>
                <w:color w:val="000000"/>
              </w:rPr>
              <w:t>Dda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Local Health Board</w:t>
            </w:r>
          </w:p>
        </w:tc>
      </w:tr>
      <w:tr w:rsidR="00F75377" w:rsidRPr="00F75377" w14:paraId="2039DF1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ABFB8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Hywel </w:t>
            </w:r>
            <w:proofErr w:type="spellStart"/>
            <w:r w:rsidRPr="00F75377">
              <w:rPr>
                <w:rFonts w:ascii="Arial" w:hAnsi="Arial" w:cs="Arial"/>
                <w:color w:val="000000"/>
              </w:rPr>
              <w:t>Dda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University Health Board</w:t>
            </w:r>
          </w:p>
        </w:tc>
      </w:tr>
      <w:tr w:rsidR="00F75377" w:rsidRPr="00F75377" w14:paraId="6CC705C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31639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ICU Steps</w:t>
            </w:r>
          </w:p>
        </w:tc>
      </w:tr>
      <w:tr w:rsidR="00F75377" w:rsidRPr="00F75377" w14:paraId="3CE393B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48BC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Impact of Neutropenia in Chemotherapy European study group</w:t>
            </w:r>
          </w:p>
        </w:tc>
      </w:tr>
      <w:tr w:rsidR="00F75377" w:rsidRPr="00F75377" w14:paraId="0B60F3F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A7547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Imperial College Healthcare NHS Trust </w:t>
            </w:r>
          </w:p>
        </w:tc>
      </w:tr>
      <w:tr w:rsidR="00F75377" w:rsidRPr="00F75377" w14:paraId="067BAE1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AFE5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Independent Age</w:t>
            </w:r>
          </w:p>
        </w:tc>
      </w:tr>
      <w:tr w:rsidR="00F75377" w:rsidRPr="00F75377" w14:paraId="7E18346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D1F10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Innovate Care Group</w:t>
            </w:r>
          </w:p>
        </w:tc>
      </w:tr>
      <w:tr w:rsidR="00F75377" w:rsidRPr="00F75377" w14:paraId="562745A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9F450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Inside Out Health Ltd</w:t>
            </w:r>
          </w:p>
        </w:tc>
      </w:tr>
      <w:tr w:rsidR="00F75377" w:rsidRPr="00F75377" w14:paraId="348A09A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A7EF0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institute for health research, university of </w:t>
            </w:r>
            <w:proofErr w:type="spellStart"/>
            <w:r w:rsidRPr="00F75377">
              <w:rPr>
                <w:rFonts w:ascii="Arial" w:hAnsi="Arial" w:cs="Arial"/>
                <w:color w:val="000000"/>
              </w:rPr>
              <w:t>bedfordshire</w:t>
            </w:r>
            <w:proofErr w:type="spellEnd"/>
          </w:p>
        </w:tc>
      </w:tr>
      <w:tr w:rsidR="00F75377" w:rsidRPr="00F75377" w14:paraId="568775B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04BC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Institute of Biomedical Science </w:t>
            </w:r>
          </w:p>
        </w:tc>
      </w:tr>
      <w:tr w:rsidR="00F75377" w:rsidRPr="00F75377" w14:paraId="368019E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BBF3A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Institute of Conflict Management</w:t>
            </w:r>
          </w:p>
        </w:tc>
      </w:tr>
      <w:tr w:rsidR="00F75377" w:rsidRPr="00F75377" w14:paraId="079FA83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E758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Institute of Physics and Engineering in Medicine</w:t>
            </w:r>
          </w:p>
        </w:tc>
      </w:tr>
      <w:tr w:rsidR="00F75377" w:rsidRPr="00F75377" w14:paraId="6ACA6C8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06111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Institute of Public Health - University of Cambridge </w:t>
            </w:r>
          </w:p>
        </w:tc>
      </w:tr>
      <w:tr w:rsidR="00F75377" w:rsidRPr="00F75377" w14:paraId="4419B7A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27AB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Integrity Care Services Ltd.</w:t>
            </w:r>
          </w:p>
        </w:tc>
      </w:tr>
      <w:tr w:rsidR="00F75377" w:rsidRPr="00F75377" w14:paraId="43BF7AE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8974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International Association and Register of Integrative colon Therapist and Trainers</w:t>
            </w:r>
          </w:p>
        </w:tc>
      </w:tr>
      <w:tr w:rsidR="00F75377" w:rsidRPr="00F75377" w14:paraId="3445CB9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B6F3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International Brain Tumour Alliance</w:t>
            </w:r>
          </w:p>
        </w:tc>
      </w:tr>
      <w:tr w:rsidR="00F75377" w:rsidRPr="00F75377" w14:paraId="4C2C7C1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07EC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International Federation of Professional Aromatherapists</w:t>
            </w:r>
          </w:p>
        </w:tc>
      </w:tr>
      <w:tr w:rsidR="00F75377" w:rsidRPr="00F75377" w14:paraId="10F0470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A1A2D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International Network for Energy Healing</w:t>
            </w:r>
          </w:p>
        </w:tc>
      </w:tr>
      <w:tr w:rsidR="00F75377" w:rsidRPr="00F75377" w14:paraId="29590E8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E1B13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lastRenderedPageBreak/>
              <w:t>International Neuromodulation Society</w:t>
            </w:r>
          </w:p>
        </w:tc>
      </w:tr>
      <w:tr w:rsidR="00F75377" w:rsidRPr="00F75377" w14:paraId="0E57A21D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F590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International Observatory on End of Life Care, Lancaster University</w:t>
            </w:r>
          </w:p>
        </w:tc>
      </w:tr>
      <w:tr w:rsidR="00F75377" w:rsidRPr="00F75377" w14:paraId="4A609EE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F2DEF8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Interstitial Lung Disease Interdisciplinary Network </w:t>
            </w:r>
          </w:p>
        </w:tc>
      </w:tr>
      <w:tr w:rsidR="00F75377" w:rsidRPr="00F75377" w14:paraId="3B119E9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BD7A8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Iris Cancer Partnership</w:t>
            </w:r>
          </w:p>
        </w:tc>
      </w:tr>
      <w:tr w:rsidR="00F75377" w:rsidRPr="00F75377" w14:paraId="0CA8485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E379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Irwell Medical Practice</w:t>
            </w:r>
          </w:p>
        </w:tc>
      </w:tr>
      <w:tr w:rsidR="00F75377" w:rsidRPr="00F75377" w14:paraId="102F1A4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B33C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Irwin Mitchell LLP</w:t>
            </w:r>
          </w:p>
        </w:tc>
      </w:tr>
      <w:tr w:rsidR="00F75377" w:rsidRPr="00F75377" w14:paraId="5CC2DD4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0420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Isabel Hospice</w:t>
            </w:r>
          </w:p>
        </w:tc>
      </w:tr>
      <w:tr w:rsidR="00F75377" w:rsidRPr="00F75377" w14:paraId="7227D88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F4CF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Isle of Wight Council</w:t>
            </w:r>
          </w:p>
        </w:tc>
      </w:tr>
      <w:tr w:rsidR="00F75377" w:rsidRPr="00F75377" w14:paraId="3233E38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AB5DA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Ixora Healthcare</w:t>
            </w:r>
          </w:p>
        </w:tc>
      </w:tr>
      <w:tr w:rsidR="00F75377" w:rsidRPr="00F75377" w14:paraId="11A2AAB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AD47A8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James Paget Hospital</w:t>
            </w:r>
          </w:p>
        </w:tc>
      </w:tr>
      <w:tr w:rsidR="00F75377" w:rsidRPr="00F75377" w14:paraId="0A23A32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7ACD5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Janssen</w:t>
            </w:r>
          </w:p>
        </w:tc>
      </w:tr>
      <w:tr w:rsidR="00F75377" w:rsidRPr="00F75377" w14:paraId="117A60C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36B2E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Jasmine Care Ltd</w:t>
            </w:r>
          </w:p>
        </w:tc>
      </w:tr>
      <w:tr w:rsidR="00F75377" w:rsidRPr="00F75377" w14:paraId="78B5263D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F546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Jessie May</w:t>
            </w:r>
          </w:p>
        </w:tc>
      </w:tr>
      <w:tr w:rsidR="00F75377" w:rsidRPr="00F75377" w14:paraId="1842717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8EEE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Jewish Care</w:t>
            </w:r>
          </w:p>
        </w:tc>
      </w:tr>
      <w:tr w:rsidR="00F75377" w:rsidRPr="00F75377" w14:paraId="03699FF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859C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John Taylor Hospice</w:t>
            </w:r>
          </w:p>
        </w:tc>
      </w:tr>
      <w:tr w:rsidR="00F75377" w:rsidRPr="00F75377" w14:paraId="429772C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2B34D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Jo's Trust</w:t>
            </w:r>
          </w:p>
        </w:tc>
      </w:tr>
      <w:tr w:rsidR="00F75377" w:rsidRPr="00F75377" w14:paraId="71BA6FB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1AFF2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Journey Method Therapy</w:t>
            </w:r>
          </w:p>
        </w:tc>
      </w:tr>
      <w:tr w:rsidR="00F75377" w:rsidRPr="00F75377" w14:paraId="44810C2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5D0B2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Journey To The Heart And Soul Community Interest Company</w:t>
            </w:r>
          </w:p>
        </w:tc>
      </w:tr>
      <w:tr w:rsidR="00F75377" w:rsidRPr="00F75377" w14:paraId="4CB701F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BC87E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JS Parker Limited</w:t>
            </w:r>
          </w:p>
        </w:tc>
      </w:tr>
      <w:tr w:rsidR="00F75377" w:rsidRPr="00F75377" w14:paraId="1772CB8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4028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JS Parker Ltd</w:t>
            </w:r>
          </w:p>
        </w:tc>
      </w:tr>
      <w:tr w:rsidR="00F75377" w:rsidRPr="00F75377" w14:paraId="10059DA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751B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Julie Duffy Aromatherapy</w:t>
            </w:r>
          </w:p>
        </w:tc>
      </w:tr>
      <w:tr w:rsidR="00F75377" w:rsidRPr="00F75377" w14:paraId="5A4FF37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D41B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Keech Hospice Care</w:t>
            </w:r>
          </w:p>
        </w:tc>
      </w:tr>
      <w:tr w:rsidR="00F75377" w:rsidRPr="00F75377" w14:paraId="36C4E52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BBCC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Kemp Hospice</w:t>
            </w:r>
          </w:p>
        </w:tc>
      </w:tr>
      <w:tr w:rsidR="00F75377" w:rsidRPr="00F75377" w14:paraId="65616ED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79CA6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Kent Community Health NHS Foundation Trust</w:t>
            </w:r>
          </w:p>
        </w:tc>
      </w:tr>
      <w:tr w:rsidR="00F75377" w:rsidRPr="00F75377" w14:paraId="3E3A0C3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5DC1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Kent Community Health NHS Trust</w:t>
            </w:r>
          </w:p>
        </w:tc>
      </w:tr>
      <w:tr w:rsidR="00F75377" w:rsidRPr="00F75377" w14:paraId="64F32CB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479D8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Kent County Council</w:t>
            </w:r>
          </w:p>
        </w:tc>
      </w:tr>
      <w:tr w:rsidR="00F75377" w:rsidRPr="00F75377" w14:paraId="07F423C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07026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Kharis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Solutions Ltd</w:t>
            </w:r>
          </w:p>
        </w:tc>
      </w:tr>
      <w:tr w:rsidR="00F75377" w:rsidRPr="00F75377" w14:paraId="66705A3D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0D5486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Kidney Cancer Support Network</w:t>
            </w:r>
          </w:p>
        </w:tc>
      </w:tr>
      <w:tr w:rsidR="00F75377" w:rsidRPr="00F75377" w14:paraId="41C7A3B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2D3E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Kidney Cancer UK</w:t>
            </w:r>
          </w:p>
        </w:tc>
      </w:tr>
      <w:tr w:rsidR="00F75377" w:rsidRPr="00F75377" w14:paraId="27C79C9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0DE9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Kidney Care UK</w:t>
            </w:r>
          </w:p>
        </w:tc>
      </w:tr>
      <w:tr w:rsidR="00F75377" w:rsidRPr="00F75377" w14:paraId="41FC656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CF625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Kidney Research UK</w:t>
            </w:r>
          </w:p>
        </w:tc>
      </w:tr>
      <w:tr w:rsidR="00F75377" w:rsidRPr="00F75377" w14:paraId="19736E7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A999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Kilbryde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Hospice</w:t>
            </w:r>
          </w:p>
        </w:tc>
      </w:tr>
      <w:tr w:rsidR="00F75377" w:rsidRPr="00F75377" w14:paraId="5D81895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22DB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Kindcare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F75377" w:rsidRPr="00F75377" w14:paraId="72A2B68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7DEAB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Kinesiology Federation</w:t>
            </w:r>
          </w:p>
        </w:tc>
      </w:tr>
      <w:tr w:rsidR="00F75377" w:rsidRPr="00F75377" w14:paraId="5C6C547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41A538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King's College Hospital NHS Foundation Trust</w:t>
            </w:r>
          </w:p>
        </w:tc>
      </w:tr>
      <w:tr w:rsidR="00F75377" w:rsidRPr="00F75377" w14:paraId="69A6495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26F58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Kingston Hospital</w:t>
            </w:r>
          </w:p>
        </w:tc>
      </w:tr>
      <w:tr w:rsidR="00F75377" w:rsidRPr="00F75377" w14:paraId="65E5B2D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57E47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Kirkwod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Hospice</w:t>
            </w:r>
          </w:p>
        </w:tc>
      </w:tr>
      <w:tr w:rsidR="00F75377" w:rsidRPr="00F75377" w14:paraId="7E82A0C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A4EE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Kyowa Kirin Ltd</w:t>
            </w:r>
          </w:p>
        </w:tc>
      </w:tr>
      <w:tr w:rsidR="00F75377" w:rsidRPr="00F75377" w14:paraId="52F2207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DF0F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Lactation Consultants of Great Britain</w:t>
            </w:r>
          </w:p>
        </w:tc>
      </w:tr>
      <w:tr w:rsidR="00F75377" w:rsidRPr="00F75377" w14:paraId="31271AD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D3CB3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Lancashire &amp; South Cumbria Cancer Alliance</w:t>
            </w:r>
          </w:p>
        </w:tc>
      </w:tr>
      <w:tr w:rsidR="00F75377" w:rsidRPr="00F75377" w14:paraId="7047721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CEC7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Lancashire Teaching Hospitals NHS Foundation Trust</w:t>
            </w:r>
          </w:p>
        </w:tc>
      </w:tr>
      <w:tr w:rsidR="00F75377" w:rsidRPr="00F75377" w14:paraId="462A656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070F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Lancashire Teaching Hospitals NHS Trust</w:t>
            </w:r>
          </w:p>
        </w:tc>
      </w:tr>
      <w:tr w:rsidR="00F75377" w:rsidRPr="00F75377" w14:paraId="6E45A8F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81311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Landermeads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Nursing home</w:t>
            </w:r>
          </w:p>
        </w:tc>
      </w:tr>
      <w:tr w:rsidR="00F75377" w:rsidRPr="00F75377" w14:paraId="55D1036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708CA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L'Arche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UK</w:t>
            </w:r>
          </w:p>
        </w:tc>
      </w:tr>
      <w:tr w:rsidR="00F75377" w:rsidRPr="00F75377" w14:paraId="0115E0F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7BDE8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Law  Society of England and Wales</w:t>
            </w:r>
          </w:p>
        </w:tc>
      </w:tr>
      <w:tr w:rsidR="00F75377" w:rsidRPr="00F75377" w14:paraId="1347A72D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4A62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Leeds Community Healthcare NHS Trust</w:t>
            </w:r>
          </w:p>
        </w:tc>
      </w:tr>
      <w:tr w:rsidR="00F75377" w:rsidRPr="00F75377" w14:paraId="786FA6B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E52956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Leeds Teaching Hospitals NHS Trust</w:t>
            </w:r>
          </w:p>
        </w:tc>
      </w:tr>
      <w:tr w:rsidR="00F75377" w:rsidRPr="00F75377" w14:paraId="5BDCF59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5C0948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Leicester City Council</w:t>
            </w:r>
          </w:p>
        </w:tc>
      </w:tr>
      <w:tr w:rsidR="00F75377" w:rsidRPr="00F75377" w14:paraId="3DC51D9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63AA8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Leicestershire Partnership NHS Trust</w:t>
            </w:r>
          </w:p>
        </w:tc>
      </w:tr>
      <w:tr w:rsidR="00F75377" w:rsidRPr="00F75377" w14:paraId="65A6C61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D0C8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Leonard Cheshire Disability</w:t>
            </w:r>
          </w:p>
        </w:tc>
      </w:tr>
      <w:tr w:rsidR="00F75377" w:rsidRPr="00F75377" w14:paraId="7034560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9ACB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LGBT Foundation</w:t>
            </w:r>
          </w:p>
        </w:tc>
      </w:tr>
      <w:tr w:rsidR="00F75377" w:rsidRPr="00F75377" w14:paraId="423DEFD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4369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Lifestylecare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Plc</w:t>
            </w:r>
          </w:p>
        </w:tc>
      </w:tr>
      <w:tr w:rsidR="00F75377" w:rsidRPr="00F75377" w14:paraId="27A587D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676B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Lilly UK</w:t>
            </w:r>
          </w:p>
        </w:tc>
      </w:tr>
      <w:tr w:rsidR="00F75377" w:rsidRPr="00F75377" w14:paraId="22C1EA0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883B8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Lincolnshire Care Association</w:t>
            </w:r>
          </w:p>
        </w:tc>
      </w:tr>
      <w:tr w:rsidR="00F75377" w:rsidRPr="00F75377" w14:paraId="35612DA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3D0E7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Lincolnshire County Council</w:t>
            </w:r>
          </w:p>
        </w:tc>
      </w:tr>
      <w:tr w:rsidR="00F75377" w:rsidRPr="00F75377" w14:paraId="6AB5015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21E0A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Liverpool Community Health</w:t>
            </w:r>
          </w:p>
        </w:tc>
      </w:tr>
      <w:tr w:rsidR="00F75377" w:rsidRPr="00F75377" w14:paraId="23F8BF6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02801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Liverpool Heart and Chest Hospital NHS Trust HQ</w:t>
            </w:r>
          </w:p>
        </w:tc>
      </w:tr>
      <w:tr w:rsidR="00F75377" w:rsidRPr="00F75377" w14:paraId="6D330ED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D2E1F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Liverpool Women's NHS Foundation Trust</w:t>
            </w:r>
          </w:p>
        </w:tc>
      </w:tr>
      <w:tr w:rsidR="00F75377" w:rsidRPr="00F75377" w14:paraId="7A6B457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CB5E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Living Well Dying Well</w:t>
            </w:r>
          </w:p>
        </w:tc>
      </w:tr>
      <w:tr w:rsidR="00F75377" w:rsidRPr="00F75377" w14:paraId="7A6BA89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5E62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London Ambulance Service NHS Trust</w:t>
            </w:r>
          </w:p>
        </w:tc>
      </w:tr>
      <w:tr w:rsidR="00F75377" w:rsidRPr="00F75377" w14:paraId="45C2C63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029D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London Borough of Hounslow</w:t>
            </w:r>
          </w:p>
        </w:tc>
      </w:tr>
      <w:tr w:rsidR="00F75377" w:rsidRPr="00F75377" w14:paraId="43CA387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A4DD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London Borough of Islington</w:t>
            </w:r>
          </w:p>
        </w:tc>
      </w:tr>
      <w:tr w:rsidR="00F75377" w:rsidRPr="00F75377" w14:paraId="432146E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4AF2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London Borough of Redbridge</w:t>
            </w:r>
          </w:p>
        </w:tc>
      </w:tr>
      <w:tr w:rsidR="00F75377" w:rsidRPr="00F75377" w14:paraId="1256F11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AA324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London Borough of Waltham Forest</w:t>
            </w:r>
          </w:p>
        </w:tc>
      </w:tr>
      <w:tr w:rsidR="00F75377" w:rsidRPr="00F75377" w14:paraId="5943074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C7EA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London cancer alliance</w:t>
            </w:r>
          </w:p>
        </w:tc>
      </w:tr>
      <w:tr w:rsidR="00F75377" w:rsidRPr="00F75377" w14:paraId="4461494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B4DB6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London Clinic</w:t>
            </w:r>
          </w:p>
        </w:tc>
      </w:tr>
      <w:tr w:rsidR="00F75377" w:rsidRPr="00F75377" w14:paraId="74B1D1B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454D4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London North West Healthcare NHS Trust</w:t>
            </w:r>
          </w:p>
        </w:tc>
      </w:tr>
      <w:tr w:rsidR="00F75377" w:rsidRPr="00F75377" w14:paraId="4902E2C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7332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Longcroft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clinic</w:t>
            </w:r>
          </w:p>
        </w:tc>
      </w:tr>
      <w:tr w:rsidR="00F75377" w:rsidRPr="00F75377" w14:paraId="7A6D15A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C36E5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Lonsdale Locums Ltd</w:t>
            </w:r>
          </w:p>
        </w:tc>
      </w:tr>
      <w:tr w:rsidR="00F75377" w:rsidRPr="00F75377" w14:paraId="1D0701A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E5D41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Loros</w:t>
            </w:r>
            <w:proofErr w:type="spellEnd"/>
          </w:p>
        </w:tc>
      </w:tr>
      <w:tr w:rsidR="00F75377" w:rsidRPr="00F75377" w14:paraId="239FEB3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62D98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Lothian University Hospitals Trust</w:t>
            </w:r>
          </w:p>
        </w:tc>
      </w:tr>
      <w:tr w:rsidR="00F75377" w:rsidRPr="00F75377" w14:paraId="7BC80F4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FBCB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Luton and Dunstable Hospital NHS Trust</w:t>
            </w:r>
          </w:p>
        </w:tc>
      </w:tr>
      <w:tr w:rsidR="00F75377" w:rsidRPr="00F75377" w14:paraId="2484EB0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FFCDB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Lynda Jackson Macmillan Centre</w:t>
            </w:r>
          </w:p>
        </w:tc>
      </w:tr>
      <w:tr w:rsidR="00F75377" w:rsidRPr="00F75377" w14:paraId="29E9D8E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39792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Macintyre</w:t>
            </w:r>
          </w:p>
        </w:tc>
      </w:tr>
      <w:tr w:rsidR="00F75377" w:rsidRPr="00F75377" w14:paraId="4642A2A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3334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Macmillan Cancer Support</w:t>
            </w:r>
          </w:p>
        </w:tc>
      </w:tr>
      <w:tr w:rsidR="00F75377" w:rsidRPr="00F75377" w14:paraId="29F7C11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5B5A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MacoPharma</w:t>
            </w:r>
            <w:proofErr w:type="spellEnd"/>
          </w:p>
        </w:tc>
      </w:tr>
      <w:tr w:rsidR="00F75377" w:rsidRPr="00F75377" w14:paraId="2B5BDE5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B7198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Making a difference </w:t>
            </w:r>
          </w:p>
        </w:tc>
      </w:tr>
      <w:tr w:rsidR="00F75377" w:rsidRPr="00F75377" w14:paraId="1E46520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6C5D5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Making Space</w:t>
            </w:r>
          </w:p>
        </w:tc>
      </w:tr>
      <w:tr w:rsidR="00F75377" w:rsidRPr="00F75377" w14:paraId="69C81E9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6055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Maldaba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Ltd.</w:t>
            </w:r>
          </w:p>
        </w:tc>
      </w:tr>
      <w:tr w:rsidR="00F75377" w:rsidRPr="00F75377" w14:paraId="12A7837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4B73D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Managing Adult Malnutrition in the Community</w:t>
            </w:r>
          </w:p>
        </w:tc>
      </w:tr>
      <w:tr w:rsidR="00F75377" w:rsidRPr="00F75377" w14:paraId="7D8097A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AC126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Manchester Metropolitan University</w:t>
            </w:r>
          </w:p>
        </w:tc>
      </w:tr>
      <w:tr w:rsidR="00F75377" w:rsidRPr="00F75377" w14:paraId="2005E25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4610F8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Manchester University NHS Foundation Trust </w:t>
            </w:r>
          </w:p>
        </w:tc>
      </w:tr>
      <w:tr w:rsidR="00F75377" w:rsidRPr="00F75377" w14:paraId="46FFD18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830A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Manor Community</w:t>
            </w:r>
          </w:p>
        </w:tc>
      </w:tr>
      <w:tr w:rsidR="00F75377" w:rsidRPr="00F75377" w14:paraId="735D04A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63E3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Maquet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Getinge Group</w:t>
            </w:r>
          </w:p>
        </w:tc>
      </w:tr>
      <w:tr w:rsidR="00F75377" w:rsidRPr="00F75377" w14:paraId="6752086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8DB4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Marie Curie</w:t>
            </w:r>
          </w:p>
        </w:tc>
      </w:tr>
      <w:tr w:rsidR="00F75377" w:rsidRPr="00F75377" w14:paraId="3DD6E2B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8C1F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Mascot Child &amp; Family Services Ltd</w:t>
            </w:r>
          </w:p>
        </w:tc>
      </w:tr>
      <w:tr w:rsidR="00F75377" w:rsidRPr="00F75377" w14:paraId="29DF84C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C3B40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Massage Training Institute</w:t>
            </w:r>
          </w:p>
        </w:tc>
      </w:tr>
      <w:tr w:rsidR="00F75377" w:rsidRPr="00F75377" w14:paraId="3587CAE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5C4B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Mastercall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Healthcare</w:t>
            </w:r>
          </w:p>
        </w:tc>
      </w:tr>
      <w:tr w:rsidR="00F75377" w:rsidRPr="00F75377" w14:paraId="13988EF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803C5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Maternity and Child Health</w:t>
            </w:r>
          </w:p>
        </w:tc>
      </w:tr>
      <w:tr w:rsidR="00F75377" w:rsidRPr="00F75377" w14:paraId="4AFE573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B1184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MED e-care Health Care Solutions</w:t>
            </w:r>
          </w:p>
        </w:tc>
      </w:tr>
      <w:tr w:rsidR="00F75377" w:rsidRPr="00F75377" w14:paraId="3A2EF67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6545A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Medicines and Healthcare Products Regulatory Agency</w:t>
            </w:r>
          </w:p>
        </w:tc>
      </w:tr>
      <w:tr w:rsidR="00F75377" w:rsidRPr="00F75377" w14:paraId="0134D72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B2B77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Medtronic</w:t>
            </w:r>
          </w:p>
        </w:tc>
      </w:tr>
      <w:tr w:rsidR="00F75377" w:rsidRPr="00F75377" w14:paraId="6B93FA0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DB55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Melanoma UK</w:t>
            </w:r>
          </w:p>
        </w:tc>
      </w:tr>
      <w:tr w:rsidR="00F75377" w:rsidRPr="00F75377" w14:paraId="541D644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EC58F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Mencap</w:t>
            </w:r>
          </w:p>
        </w:tc>
      </w:tr>
      <w:tr w:rsidR="00F75377" w:rsidRPr="00F75377" w14:paraId="49FA9BD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CD74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Mental Health Foundation </w:t>
            </w:r>
          </w:p>
        </w:tc>
      </w:tr>
      <w:tr w:rsidR="00F75377" w:rsidRPr="00F75377" w14:paraId="52E562F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38C4D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lastRenderedPageBreak/>
              <w:t>Merit Medical</w:t>
            </w:r>
          </w:p>
        </w:tc>
      </w:tr>
      <w:tr w:rsidR="00F75377" w:rsidRPr="00F75377" w14:paraId="7A8E99F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12BAA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MHA Care Group</w:t>
            </w:r>
          </w:p>
        </w:tc>
      </w:tr>
      <w:tr w:rsidR="00F75377" w:rsidRPr="00F75377" w14:paraId="0A1606E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56CA6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Mid Cheshire Hospitals NHS Trust </w:t>
            </w:r>
          </w:p>
        </w:tc>
      </w:tr>
      <w:tr w:rsidR="00F75377" w:rsidRPr="00F75377" w14:paraId="5403C86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49E26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Mid Yorkshire Hospitals NHS Trust </w:t>
            </w:r>
          </w:p>
        </w:tc>
      </w:tr>
      <w:tr w:rsidR="00F75377" w:rsidRPr="00F75377" w14:paraId="4E27988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2D1FB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Midas Care Ltd</w:t>
            </w:r>
          </w:p>
        </w:tc>
      </w:tr>
      <w:tr w:rsidR="00F75377" w:rsidRPr="00F75377" w14:paraId="0F57447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48C4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Middlesbrough Council</w:t>
            </w:r>
          </w:p>
        </w:tc>
      </w:tr>
      <w:tr w:rsidR="00F75377" w:rsidRPr="00F75377" w14:paraId="2CAFDC6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EA1838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Midlands Partnership NHS Foundation Trust</w:t>
            </w:r>
          </w:p>
        </w:tc>
      </w:tr>
      <w:tr w:rsidR="00F75377" w:rsidRPr="00F75377" w14:paraId="3E30406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7673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Milestones Trust</w:t>
            </w:r>
          </w:p>
        </w:tc>
      </w:tr>
      <w:tr w:rsidR="00F75377" w:rsidRPr="00F75377" w14:paraId="454AAD0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2FCD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Milton Keynes Hospital NHS Foundation Trust</w:t>
            </w:r>
          </w:p>
        </w:tc>
      </w:tr>
      <w:tr w:rsidR="00F75377" w:rsidRPr="00F75377" w14:paraId="7ADD5DE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DBE49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Milton Keynes University Hospital NHS Trust</w:t>
            </w:r>
          </w:p>
        </w:tc>
      </w:tr>
      <w:tr w:rsidR="00F75377" w:rsidRPr="00F75377" w14:paraId="5354B88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85A16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Ministry of Defence </w:t>
            </w:r>
          </w:p>
        </w:tc>
      </w:tr>
      <w:tr w:rsidR="00F75377" w:rsidRPr="00F75377" w14:paraId="08BC5DD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374E1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Monash Health</w:t>
            </w:r>
          </w:p>
        </w:tc>
      </w:tr>
      <w:tr w:rsidR="00F75377" w:rsidRPr="00F75377" w14:paraId="55F26E3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67E61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Morecambe Bay Hospitals NHS Trust </w:t>
            </w:r>
          </w:p>
        </w:tc>
      </w:tr>
      <w:tr w:rsidR="00F75377" w:rsidRPr="00F75377" w14:paraId="278CBBB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7B5C3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Motor Neurone Disease Association</w:t>
            </w:r>
          </w:p>
        </w:tc>
      </w:tr>
      <w:tr w:rsidR="00F75377" w:rsidRPr="00F75377" w14:paraId="414644C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91A6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MSD</w:t>
            </w:r>
          </w:p>
        </w:tc>
      </w:tr>
      <w:tr w:rsidR="00F75377" w:rsidRPr="00F75377" w14:paraId="45FF588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A111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Multiple System Atrophy Trust </w:t>
            </w:r>
          </w:p>
        </w:tc>
      </w:tr>
      <w:tr w:rsidR="00F75377" w:rsidRPr="00F75377" w14:paraId="2A58AB3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F5235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Murray Hall Community Trust</w:t>
            </w:r>
          </w:p>
        </w:tc>
      </w:tr>
      <w:tr w:rsidR="00F75377" w:rsidRPr="00F75377" w14:paraId="4609FD3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AC962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Muslim Doctors and Dentists Association</w:t>
            </w:r>
          </w:p>
        </w:tc>
      </w:tr>
      <w:tr w:rsidR="00F75377" w:rsidRPr="00F75377" w14:paraId="5259AAF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44CC2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Myeloma UK</w:t>
            </w:r>
          </w:p>
        </w:tc>
      </w:tr>
      <w:tr w:rsidR="00F75377" w:rsidRPr="00F75377" w14:paraId="1C45960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0D70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Napp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Pharmaceuticals Ltd</w:t>
            </w:r>
          </w:p>
        </w:tc>
      </w:tr>
      <w:tr w:rsidR="00F75377" w:rsidRPr="00F75377" w14:paraId="61C83F7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8B79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National Association of Primary Care </w:t>
            </w:r>
          </w:p>
        </w:tc>
      </w:tr>
      <w:tr w:rsidR="00F75377" w:rsidRPr="00F75377" w14:paraId="52F44DE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8DFF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National Bereavement Alliance</w:t>
            </w:r>
          </w:p>
        </w:tc>
      </w:tr>
      <w:tr w:rsidR="00F75377" w:rsidRPr="00F75377" w14:paraId="288B2D7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EAFC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National Cardiac Benchmarking Collaborative </w:t>
            </w:r>
          </w:p>
        </w:tc>
      </w:tr>
      <w:tr w:rsidR="00F75377" w:rsidRPr="00F75377" w14:paraId="404C0A4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C91A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National </w:t>
            </w:r>
            <w:proofErr w:type="spellStart"/>
            <w:r w:rsidRPr="00F75377">
              <w:rPr>
                <w:rFonts w:ascii="Arial" w:hAnsi="Arial" w:cs="Arial"/>
                <w:color w:val="000000"/>
              </w:rPr>
              <w:t>Center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for Biotechnology Information</w:t>
            </w:r>
          </w:p>
        </w:tc>
      </w:tr>
      <w:tr w:rsidR="00F75377" w:rsidRPr="00F75377" w14:paraId="79A6966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32D87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National Community Hearing Association</w:t>
            </w:r>
          </w:p>
        </w:tc>
      </w:tr>
      <w:tr w:rsidR="00F75377" w:rsidRPr="00F75377" w14:paraId="7537C93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E408F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National Council for Palliative Care </w:t>
            </w:r>
          </w:p>
        </w:tc>
      </w:tr>
      <w:tr w:rsidR="00F75377" w:rsidRPr="00F75377" w14:paraId="3CD156E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EF74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National Counselling Society</w:t>
            </w:r>
          </w:p>
        </w:tc>
      </w:tr>
      <w:tr w:rsidR="00F75377" w:rsidRPr="00F75377" w14:paraId="7EE999C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FFBC5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National Deaf Children's Society</w:t>
            </w:r>
          </w:p>
        </w:tc>
      </w:tr>
      <w:tr w:rsidR="00F75377" w:rsidRPr="00F75377" w14:paraId="034CEA5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CE29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National Diabetes Inpatient Specialist Nurse </w:t>
            </w:r>
          </w:p>
        </w:tc>
      </w:tr>
      <w:tr w:rsidR="00F75377" w:rsidRPr="00F75377" w14:paraId="11DB1B4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C5A86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National End of Life Care Intelligence Network</w:t>
            </w:r>
          </w:p>
        </w:tc>
      </w:tr>
      <w:tr w:rsidR="00F75377" w:rsidRPr="00F75377" w14:paraId="4B77B53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1DCF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National End of Life Care Programme</w:t>
            </w:r>
          </w:p>
        </w:tc>
      </w:tr>
      <w:tr w:rsidR="00F75377" w:rsidRPr="00F75377" w14:paraId="45E27CA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000F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National Guideline Centre</w:t>
            </w:r>
          </w:p>
        </w:tc>
      </w:tr>
      <w:tr w:rsidR="00F75377" w:rsidRPr="00F75377" w14:paraId="209E746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D48928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National Hypnotherapy Society</w:t>
            </w:r>
          </w:p>
        </w:tc>
      </w:tr>
      <w:tr w:rsidR="00F75377" w:rsidRPr="00F75377" w14:paraId="30F9FD4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3BDE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National Institute for Health and Care Excellence</w:t>
            </w:r>
          </w:p>
        </w:tc>
      </w:tr>
      <w:tr w:rsidR="00F75377" w:rsidRPr="00F75377" w14:paraId="2CDD932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7627B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National Institute for Health Research</w:t>
            </w:r>
          </w:p>
        </w:tc>
      </w:tr>
      <w:tr w:rsidR="00F75377" w:rsidRPr="00F75377" w14:paraId="3ACAADF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347E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National Kidney Federation</w:t>
            </w:r>
          </w:p>
        </w:tc>
      </w:tr>
      <w:tr w:rsidR="00F75377" w:rsidRPr="00F75377" w14:paraId="1F1F75D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7FD51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National Outreach Forum</w:t>
            </w:r>
          </w:p>
        </w:tc>
      </w:tr>
      <w:tr w:rsidR="00F75377" w:rsidRPr="00F75377" w14:paraId="31AE2A5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90E8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National Radiotherapy Implementation Group</w:t>
            </w:r>
          </w:p>
        </w:tc>
      </w:tr>
      <w:tr w:rsidR="00F75377" w:rsidRPr="00F75377" w14:paraId="25DBC8B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9AAC9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Naturopathic Alphas</w:t>
            </w:r>
          </w:p>
        </w:tc>
      </w:tr>
      <w:tr w:rsidR="00F75377" w:rsidRPr="00F75377" w14:paraId="0096BB4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EEBB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NCRI Brain Clinical Studies Group</w:t>
            </w:r>
          </w:p>
        </w:tc>
      </w:tr>
      <w:tr w:rsidR="00F75377" w:rsidRPr="00F75377" w14:paraId="21E2957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9AFCD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Neat Projects</w:t>
            </w:r>
          </w:p>
        </w:tc>
      </w:tr>
      <w:tr w:rsidR="00F75377" w:rsidRPr="00F75377" w14:paraId="2590B86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D58B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NEL Commissioning Support </w:t>
            </w:r>
            <w:proofErr w:type="spellStart"/>
            <w:r w:rsidRPr="00F75377">
              <w:rPr>
                <w:rFonts w:ascii="Arial" w:hAnsi="Arial" w:cs="Arial"/>
                <w:color w:val="000000"/>
              </w:rPr>
              <w:t>Uunit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F75377" w:rsidRPr="00F75377" w14:paraId="2C66A5B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E78A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Neonatal &amp; Paediatric Pharmacists Group </w:t>
            </w:r>
          </w:p>
        </w:tc>
      </w:tr>
      <w:tr w:rsidR="00F75377" w:rsidRPr="00F75377" w14:paraId="1729F1A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F80B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Neuroanaesthesia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and Critical Care Society of Great Britain and Ireland</w:t>
            </w:r>
          </w:p>
        </w:tc>
      </w:tr>
      <w:tr w:rsidR="00F75377" w:rsidRPr="00F75377" w14:paraId="6937C1E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77EC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Neurocentrx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pharma ltd</w:t>
            </w:r>
          </w:p>
        </w:tc>
      </w:tr>
      <w:tr w:rsidR="00F75377" w:rsidRPr="00F75377" w14:paraId="75ECC91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7AA4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New Cross Natural Therapy Centre</w:t>
            </w:r>
          </w:p>
        </w:tc>
      </w:tr>
      <w:tr w:rsidR="00F75377" w:rsidRPr="00F75377" w14:paraId="6DE4228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ECAE3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New Fateh company</w:t>
            </w:r>
          </w:p>
        </w:tc>
      </w:tr>
      <w:tr w:rsidR="00F75377" w:rsidRPr="00F75377" w14:paraId="5A3C9BF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CCDB6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NHS Barnsley Clinical Commissioning Group</w:t>
            </w:r>
          </w:p>
        </w:tc>
      </w:tr>
      <w:tr w:rsidR="00F75377" w:rsidRPr="00F75377" w14:paraId="0F2111D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37BB8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NHS Benchmarking Network</w:t>
            </w:r>
          </w:p>
        </w:tc>
      </w:tr>
      <w:tr w:rsidR="00F75377" w:rsidRPr="00F75377" w14:paraId="4799687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B7288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NHS Blood and Transplant</w:t>
            </w:r>
          </w:p>
        </w:tc>
      </w:tr>
      <w:tr w:rsidR="00F75377" w:rsidRPr="00F75377" w14:paraId="268C255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49F01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NHS Cannock Chase CCG</w:t>
            </w:r>
          </w:p>
        </w:tc>
      </w:tr>
      <w:tr w:rsidR="00F75377" w:rsidRPr="00F75377" w14:paraId="345792D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1D1B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NHS Choices</w:t>
            </w:r>
          </w:p>
        </w:tc>
      </w:tr>
      <w:tr w:rsidR="00F75377" w:rsidRPr="00F75377" w14:paraId="6C0EC4D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99D9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NHS Clinical Knowledge Summaries </w:t>
            </w:r>
          </w:p>
        </w:tc>
      </w:tr>
      <w:tr w:rsidR="00F75377" w:rsidRPr="00F75377" w14:paraId="377BD63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2BEB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NHS Coastal West Sussex CCG</w:t>
            </w:r>
          </w:p>
        </w:tc>
      </w:tr>
      <w:tr w:rsidR="00F75377" w:rsidRPr="00F75377" w14:paraId="12431A1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4C98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NHS Digital</w:t>
            </w:r>
          </w:p>
        </w:tc>
      </w:tr>
      <w:tr w:rsidR="00F75377" w:rsidRPr="00F75377" w14:paraId="0EFE929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4C3E4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lastRenderedPageBreak/>
              <w:t>NHS Dudley CCG</w:t>
            </w:r>
          </w:p>
        </w:tc>
      </w:tr>
      <w:tr w:rsidR="00F75377" w:rsidRPr="00F75377" w14:paraId="689F387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4AB8C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NHS Eastern Cheshire CCG</w:t>
            </w:r>
          </w:p>
        </w:tc>
      </w:tr>
      <w:tr w:rsidR="00F75377" w:rsidRPr="00F75377" w14:paraId="6D309FF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5A0A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NHS England</w:t>
            </w:r>
          </w:p>
        </w:tc>
      </w:tr>
      <w:tr w:rsidR="00F75377" w:rsidRPr="00F75377" w14:paraId="576729E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6F37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NHS England </w:t>
            </w:r>
          </w:p>
        </w:tc>
      </w:tr>
      <w:tr w:rsidR="00F75377" w:rsidRPr="00F75377" w14:paraId="011E273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008C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NHS England and NHS Improvement - Patient Safety Team</w:t>
            </w:r>
          </w:p>
        </w:tc>
      </w:tr>
      <w:tr w:rsidR="00F75377" w:rsidRPr="00F75377" w14:paraId="51B6ECF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D3502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NHS Forth Valley</w:t>
            </w:r>
          </w:p>
        </w:tc>
      </w:tr>
      <w:tr w:rsidR="00F75377" w:rsidRPr="00F75377" w14:paraId="0A6209E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CB9D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NHS Gloucestershire CCG</w:t>
            </w:r>
          </w:p>
        </w:tc>
      </w:tr>
      <w:tr w:rsidR="00F75377" w:rsidRPr="00F75377" w14:paraId="21C1CDF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1CCF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NHS Great Yarmouth and Waveney CCG</w:t>
            </w:r>
          </w:p>
        </w:tc>
      </w:tr>
      <w:tr w:rsidR="00F75377" w:rsidRPr="00F75377" w14:paraId="1253B24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8593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NHS Greater Huddersfield CCG</w:t>
            </w:r>
          </w:p>
        </w:tc>
      </w:tr>
      <w:tr w:rsidR="00F75377" w:rsidRPr="00F75377" w14:paraId="6C53786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EB2E1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NHS Guildford and Waverley CCG</w:t>
            </w:r>
          </w:p>
        </w:tc>
      </w:tr>
      <w:tr w:rsidR="00F75377" w:rsidRPr="00F75377" w14:paraId="5AE4834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ED7A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NHS Halton CCG</w:t>
            </w:r>
          </w:p>
        </w:tc>
      </w:tr>
      <w:tr w:rsidR="00F75377" w:rsidRPr="00F75377" w14:paraId="3DE781D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8D119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NHS Haringey CCG</w:t>
            </w:r>
          </w:p>
        </w:tc>
      </w:tr>
      <w:tr w:rsidR="00F75377" w:rsidRPr="00F75377" w14:paraId="5A5A5A7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C648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NHS Health at Work</w:t>
            </w:r>
          </w:p>
        </w:tc>
      </w:tr>
      <w:tr w:rsidR="00F75377" w:rsidRPr="00F75377" w14:paraId="39DD2FB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4CD6E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NHS Highland</w:t>
            </w:r>
          </w:p>
        </w:tc>
      </w:tr>
      <w:tr w:rsidR="00F75377" w:rsidRPr="00F75377" w14:paraId="16AA7B0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7B4F9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NHS Improvement</w:t>
            </w:r>
          </w:p>
        </w:tc>
      </w:tr>
      <w:tr w:rsidR="00F75377" w:rsidRPr="00F75377" w14:paraId="0EEA1B3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3F77F8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NHS Kingston CCG</w:t>
            </w:r>
          </w:p>
        </w:tc>
      </w:tr>
      <w:tr w:rsidR="00F75377" w:rsidRPr="00F75377" w14:paraId="22541BA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2062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NHS Lanarkshire</w:t>
            </w:r>
          </w:p>
        </w:tc>
      </w:tr>
      <w:tr w:rsidR="00F75377" w:rsidRPr="00F75377" w14:paraId="70928DC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B6BD8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NHS Leeds Clinical Commissioning Group</w:t>
            </w:r>
          </w:p>
        </w:tc>
      </w:tr>
      <w:tr w:rsidR="00F75377" w:rsidRPr="00F75377" w14:paraId="445653F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5711E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NHS Lothian</w:t>
            </w:r>
          </w:p>
        </w:tc>
      </w:tr>
      <w:tr w:rsidR="00F75377" w:rsidRPr="00F75377" w14:paraId="4FBB3D0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E0C39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NHS Merton CCG</w:t>
            </w:r>
          </w:p>
        </w:tc>
      </w:tr>
      <w:tr w:rsidR="00F75377" w:rsidRPr="00F75377" w14:paraId="074FF74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248C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NHS Mid Essex CCG</w:t>
            </w:r>
          </w:p>
        </w:tc>
      </w:tr>
      <w:tr w:rsidR="00F75377" w:rsidRPr="00F75377" w14:paraId="258F98B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F377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NHS National Services Scotland</w:t>
            </w:r>
          </w:p>
        </w:tc>
      </w:tr>
      <w:tr w:rsidR="00F75377" w:rsidRPr="00F75377" w14:paraId="31CE686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E16438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NHS Nene CCG</w:t>
            </w:r>
          </w:p>
        </w:tc>
      </w:tr>
      <w:tr w:rsidR="00F75377" w:rsidRPr="00F75377" w14:paraId="118837C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6EEE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NHS North Central London CCG</w:t>
            </w:r>
          </w:p>
        </w:tc>
      </w:tr>
      <w:tr w:rsidR="00F75377" w:rsidRPr="00F75377" w14:paraId="3995202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D0FD6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NHS North East Lincolnshire CCG</w:t>
            </w:r>
          </w:p>
        </w:tc>
      </w:tr>
      <w:tr w:rsidR="00F75377" w:rsidRPr="00F75377" w14:paraId="7EF5A8A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FFF8B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NHS North Somerset CCG</w:t>
            </w:r>
          </w:p>
        </w:tc>
      </w:tr>
      <w:tr w:rsidR="00F75377" w:rsidRPr="00F75377" w14:paraId="752678F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3C12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NHS North Yorkshire CCG</w:t>
            </w:r>
          </w:p>
        </w:tc>
      </w:tr>
      <w:tr w:rsidR="00F75377" w:rsidRPr="00F75377" w14:paraId="2EA8AF9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FAAC16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NHS Oxfordshire CCG</w:t>
            </w:r>
          </w:p>
        </w:tc>
      </w:tr>
      <w:tr w:rsidR="00F75377" w:rsidRPr="00F75377" w14:paraId="213CF9F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66224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NHS Plus</w:t>
            </w:r>
          </w:p>
        </w:tc>
      </w:tr>
      <w:tr w:rsidR="00F75377" w:rsidRPr="00F75377" w14:paraId="71D7EC7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F721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NHS Portsmouth CCG</w:t>
            </w:r>
          </w:p>
        </w:tc>
      </w:tr>
      <w:tr w:rsidR="00F75377" w:rsidRPr="00F75377" w14:paraId="045B029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849F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NHS Portsmouth Clinical Commissioning Group</w:t>
            </w:r>
          </w:p>
        </w:tc>
      </w:tr>
      <w:tr w:rsidR="00F75377" w:rsidRPr="00F75377" w14:paraId="7C0341F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80387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NHS Sheffield CCG</w:t>
            </w:r>
          </w:p>
        </w:tc>
      </w:tr>
      <w:tr w:rsidR="00F75377" w:rsidRPr="00F75377" w14:paraId="250C821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6699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NHS South Cheshire CCG</w:t>
            </w:r>
          </w:p>
        </w:tc>
      </w:tr>
      <w:tr w:rsidR="00F75377" w:rsidRPr="00F75377" w14:paraId="0BBA926D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6AE5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NHS South Eastern Hampshire CCG</w:t>
            </w:r>
          </w:p>
        </w:tc>
      </w:tr>
      <w:tr w:rsidR="00F75377" w:rsidRPr="00F75377" w14:paraId="27F0324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902536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NHS South Manchester CCG</w:t>
            </w:r>
          </w:p>
        </w:tc>
      </w:tr>
      <w:tr w:rsidR="00F75377" w:rsidRPr="00F75377" w14:paraId="6DB1440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5A75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NHS South Norfolk CCG</w:t>
            </w:r>
          </w:p>
        </w:tc>
      </w:tr>
      <w:tr w:rsidR="00F75377" w:rsidRPr="00F75377" w14:paraId="4E54D10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C1D8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NHS South Sefton CCG</w:t>
            </w:r>
          </w:p>
        </w:tc>
      </w:tr>
      <w:tr w:rsidR="00F75377" w:rsidRPr="00F75377" w14:paraId="0E3C7C4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E3DA5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NHS South Tyneside CCG</w:t>
            </w:r>
          </w:p>
        </w:tc>
      </w:tr>
      <w:tr w:rsidR="00F75377" w:rsidRPr="00F75377" w14:paraId="1A440F6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756A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NHS South Warwickshire CCG</w:t>
            </w:r>
          </w:p>
        </w:tc>
      </w:tr>
      <w:tr w:rsidR="00F75377" w:rsidRPr="00F75377" w14:paraId="0944ED0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0E8D06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NHS Wakefield CCG</w:t>
            </w:r>
          </w:p>
        </w:tc>
      </w:tr>
      <w:tr w:rsidR="00F75377" w:rsidRPr="00F75377" w14:paraId="008D944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61B2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NHS Warrington CCG</w:t>
            </w:r>
          </w:p>
        </w:tc>
      </w:tr>
      <w:tr w:rsidR="00F75377" w:rsidRPr="00F75377" w14:paraId="686E03BD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EE04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NHS Warwickshire North CCG</w:t>
            </w:r>
          </w:p>
        </w:tc>
      </w:tr>
      <w:tr w:rsidR="00F75377" w:rsidRPr="00F75377" w14:paraId="0E3C1D3D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2651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NHS West Cheshire CCG</w:t>
            </w:r>
          </w:p>
        </w:tc>
      </w:tr>
      <w:tr w:rsidR="00F75377" w:rsidRPr="00F75377" w14:paraId="60D0E7F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A5B6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Niemann-Pick UK</w:t>
            </w:r>
          </w:p>
        </w:tc>
      </w:tr>
      <w:tr w:rsidR="00F75377" w:rsidRPr="00F75377" w14:paraId="554B889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ECF8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Nightingale Cancer Support Centre</w:t>
            </w:r>
          </w:p>
        </w:tc>
      </w:tr>
      <w:tr w:rsidR="00F75377" w:rsidRPr="00F75377" w14:paraId="6F32D47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C3E4F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NIHR CLAHRC North Thames</w:t>
            </w:r>
          </w:p>
        </w:tc>
      </w:tr>
      <w:tr w:rsidR="00F75377" w:rsidRPr="00F75377" w14:paraId="77C31F3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0D5D5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NIHR CLAHRC West</w:t>
            </w:r>
          </w:p>
        </w:tc>
      </w:tr>
      <w:tr w:rsidR="00F75377" w:rsidRPr="00F75377" w14:paraId="676DCD0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21CF6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Norfolk and Norwich University Hospital </w:t>
            </w:r>
          </w:p>
        </w:tc>
      </w:tr>
      <w:tr w:rsidR="00F75377" w:rsidRPr="00F75377" w14:paraId="37FAA2D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F603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Norfolk Biological Services</w:t>
            </w:r>
          </w:p>
        </w:tc>
      </w:tr>
      <w:tr w:rsidR="00F75377" w:rsidRPr="00F75377" w14:paraId="169EFA9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657B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Norhtumbria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University</w:t>
            </w:r>
          </w:p>
        </w:tc>
      </w:tr>
      <w:tr w:rsidR="00F75377" w:rsidRPr="00F75377" w14:paraId="08006AE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146A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North and East London Commissioning Support Unit</w:t>
            </w:r>
          </w:p>
        </w:tc>
      </w:tr>
      <w:tr w:rsidR="00F75377" w:rsidRPr="00F75377" w14:paraId="374AAF3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2120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North Central London Joint Formulary Committee</w:t>
            </w:r>
          </w:p>
        </w:tc>
      </w:tr>
      <w:tr w:rsidR="00F75377" w:rsidRPr="00F75377" w14:paraId="60222E1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1E4C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North Cumbria Integrated Care NHS FT</w:t>
            </w:r>
          </w:p>
        </w:tc>
      </w:tr>
      <w:tr w:rsidR="00F75377" w:rsidRPr="00F75377" w14:paraId="5DB3534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ED7A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North East Ambulance Service Trust</w:t>
            </w:r>
          </w:p>
        </w:tc>
      </w:tr>
      <w:tr w:rsidR="00F75377" w:rsidRPr="00F75377" w14:paraId="6953636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F3E3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North East Autism Society</w:t>
            </w:r>
          </w:p>
        </w:tc>
      </w:tr>
      <w:tr w:rsidR="00F75377" w:rsidRPr="00F75377" w14:paraId="4B35426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95DE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lastRenderedPageBreak/>
              <w:t>North East Essex Health and Wellbeing Alliance</w:t>
            </w:r>
          </w:p>
        </w:tc>
      </w:tr>
      <w:tr w:rsidR="00F75377" w:rsidRPr="00F75377" w14:paraId="74511D2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42876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North East London Foundation Trust</w:t>
            </w:r>
          </w:p>
        </w:tc>
      </w:tr>
      <w:tr w:rsidR="00F75377" w:rsidRPr="00F75377" w14:paraId="3FF8692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978B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North London Hospice</w:t>
            </w:r>
          </w:p>
        </w:tc>
      </w:tr>
      <w:tr w:rsidR="00F75377" w:rsidRPr="00F75377" w14:paraId="0F5CB84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60BB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North of England Critical Care Network</w:t>
            </w:r>
          </w:p>
        </w:tc>
      </w:tr>
      <w:tr w:rsidR="00F75377" w:rsidRPr="00F75377" w14:paraId="2091088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5A61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North Staffordshire Combined Healthcare NHS Trust</w:t>
            </w:r>
          </w:p>
        </w:tc>
      </w:tr>
      <w:tr w:rsidR="00F75377" w:rsidRPr="00F75377" w14:paraId="059A4C8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13D5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North Tees and Hartlepool NHS Foundation Trust </w:t>
            </w:r>
          </w:p>
        </w:tc>
      </w:tr>
      <w:tr w:rsidR="00F75377" w:rsidRPr="00F75377" w14:paraId="096BEA2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7AE7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North West Ambulance Service NHS Trust</w:t>
            </w:r>
          </w:p>
        </w:tc>
      </w:tr>
      <w:tr w:rsidR="00F75377" w:rsidRPr="00F75377" w14:paraId="44B96E2D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02065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North West Association of Directors of Adult Social Services</w:t>
            </w:r>
          </w:p>
        </w:tc>
      </w:tr>
      <w:tr w:rsidR="00F75377" w:rsidRPr="00F75377" w14:paraId="478419A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C48DE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North West Boroughs Healthcare NHS Foundation Trust</w:t>
            </w:r>
          </w:p>
        </w:tc>
      </w:tr>
      <w:tr w:rsidR="00F75377" w:rsidRPr="00F75377" w14:paraId="457841B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D7F90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Northampton General Hospital NHS Trust</w:t>
            </w:r>
          </w:p>
        </w:tc>
      </w:tr>
      <w:tr w:rsidR="00F75377" w:rsidRPr="00F75377" w14:paraId="56C5CBD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7E566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Northamptonshire Healthcare NHS Foundation Trust</w:t>
            </w:r>
          </w:p>
        </w:tc>
      </w:tr>
      <w:tr w:rsidR="00F75377" w:rsidRPr="00F75377" w14:paraId="25B1F3A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8EA5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Northern Devon Health care Trust</w:t>
            </w:r>
          </w:p>
        </w:tc>
      </w:tr>
      <w:tr w:rsidR="00F75377" w:rsidRPr="00F75377" w14:paraId="5B25103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D196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Northern England Strategic Clinical Network</w:t>
            </w:r>
          </w:p>
        </w:tc>
      </w:tr>
      <w:tr w:rsidR="00F75377" w:rsidRPr="00F75377" w14:paraId="6B77AB0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BC88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Northern Health and Social Care Trust</w:t>
            </w:r>
          </w:p>
        </w:tc>
      </w:tr>
      <w:tr w:rsidR="00F75377" w:rsidRPr="00F75377" w14:paraId="425FDE0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E8B47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Northern Ireland Hospice Care</w:t>
            </w:r>
          </w:p>
        </w:tc>
      </w:tr>
      <w:tr w:rsidR="00F75377" w:rsidRPr="00F75377" w14:paraId="7B08F56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546C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Northridge Healthcare</w:t>
            </w:r>
          </w:p>
        </w:tc>
      </w:tr>
      <w:tr w:rsidR="00F75377" w:rsidRPr="00F75377" w14:paraId="3EDF5D1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BBDB78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Northumberland County Council</w:t>
            </w:r>
          </w:p>
        </w:tc>
      </w:tr>
      <w:tr w:rsidR="00F75377" w:rsidRPr="00F75377" w14:paraId="033CD1B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0314A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Northumberland, Tyne &amp; Wear NHS Trust</w:t>
            </w:r>
          </w:p>
        </w:tc>
      </w:tr>
      <w:tr w:rsidR="00F75377" w:rsidRPr="00F75377" w14:paraId="79EB842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4735E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Northumbria Healthcare NHS Foundation Trust </w:t>
            </w:r>
          </w:p>
        </w:tc>
      </w:tr>
      <w:tr w:rsidR="00F75377" w:rsidRPr="00F75377" w14:paraId="5869F05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9EDF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Northwest Children's Palliative Care Network</w:t>
            </w:r>
          </w:p>
        </w:tc>
      </w:tr>
      <w:tr w:rsidR="00F75377" w:rsidRPr="00F75377" w14:paraId="6018362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35555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Nottingham Children's Hospital</w:t>
            </w:r>
          </w:p>
        </w:tc>
      </w:tr>
      <w:tr w:rsidR="00F75377" w:rsidRPr="00F75377" w14:paraId="051EBA4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E396D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Nottingham City Care Partnership</w:t>
            </w:r>
          </w:p>
        </w:tc>
      </w:tr>
      <w:tr w:rsidR="00F75377" w:rsidRPr="00F75377" w14:paraId="6C0EF01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DD1F8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Nottingham City Hospital</w:t>
            </w:r>
          </w:p>
        </w:tc>
      </w:tr>
      <w:tr w:rsidR="00F75377" w:rsidRPr="00F75377" w14:paraId="626D84D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1E1DE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Nottingham University Hospital NHS Trust</w:t>
            </w:r>
          </w:p>
        </w:tc>
      </w:tr>
      <w:tr w:rsidR="00F75377" w:rsidRPr="00F75377" w14:paraId="3490380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D7A0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Nottinghamshire County Council</w:t>
            </w:r>
          </w:p>
        </w:tc>
      </w:tr>
      <w:tr w:rsidR="00F75377" w:rsidRPr="00F75377" w14:paraId="14817EC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2A00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Nottinghamshire Healthcare NHS Foundation Trust</w:t>
            </w:r>
          </w:p>
        </w:tc>
      </w:tr>
      <w:tr w:rsidR="00F75377" w:rsidRPr="00F75377" w14:paraId="6DE73BB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8D95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Nottinghamshire Hospice</w:t>
            </w:r>
          </w:p>
        </w:tc>
      </w:tr>
      <w:tr w:rsidR="00F75377" w:rsidRPr="00F75377" w14:paraId="7F1A38F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ADC8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Nuffield Council on Bioethics</w:t>
            </w:r>
          </w:p>
        </w:tc>
      </w:tr>
      <w:tr w:rsidR="00F75377" w:rsidRPr="00F75377" w14:paraId="5E75842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0888D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Nuneaton Council</w:t>
            </w:r>
          </w:p>
        </w:tc>
      </w:tr>
      <w:tr w:rsidR="00F75377" w:rsidRPr="00F75377" w14:paraId="48433C8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CB2C6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Nursing and Midwifery Council </w:t>
            </w:r>
          </w:p>
        </w:tc>
      </w:tr>
      <w:tr w:rsidR="00F75377" w:rsidRPr="00F75377" w14:paraId="6496D0F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5144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Nurtured Journey</w:t>
            </w:r>
          </w:p>
        </w:tc>
      </w:tr>
      <w:tr w:rsidR="00F75377" w:rsidRPr="00F75377" w14:paraId="6155964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DB54E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Nutricia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Advanced Medical Nutrition</w:t>
            </w:r>
          </w:p>
        </w:tc>
      </w:tr>
      <w:tr w:rsidR="00F75377" w:rsidRPr="00F75377" w14:paraId="5A535CB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72487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Oakhaven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Hospice Trust</w:t>
            </w:r>
          </w:p>
        </w:tc>
      </w:tr>
      <w:tr w:rsidR="00F75377" w:rsidRPr="00F75377" w14:paraId="34C7A0F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19B87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Outstanding Care Homes</w:t>
            </w:r>
          </w:p>
        </w:tc>
      </w:tr>
      <w:tr w:rsidR="00F75377" w:rsidRPr="00F75377" w14:paraId="7E9AFCA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7668A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Outward</w:t>
            </w:r>
          </w:p>
        </w:tc>
      </w:tr>
      <w:tr w:rsidR="00F75377" w:rsidRPr="00F75377" w14:paraId="199DBCB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DC89C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Ovacome</w:t>
            </w:r>
            <w:proofErr w:type="spellEnd"/>
          </w:p>
        </w:tc>
      </w:tr>
      <w:tr w:rsidR="00F75377" w:rsidRPr="00F75377" w14:paraId="38CB71D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5D2E7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Oxford Health NHS Foundation Trust</w:t>
            </w:r>
          </w:p>
        </w:tc>
      </w:tr>
      <w:tr w:rsidR="00F75377" w:rsidRPr="00F75377" w14:paraId="568988E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B990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Oxford University Hospitals Foundation Trust</w:t>
            </w:r>
          </w:p>
        </w:tc>
      </w:tr>
      <w:tr w:rsidR="00F75377" w:rsidRPr="00F75377" w14:paraId="0BB5208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5652D8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Oxford University Hospitals NHS Trust </w:t>
            </w:r>
          </w:p>
        </w:tc>
      </w:tr>
      <w:tr w:rsidR="00F75377" w:rsidRPr="00F75377" w14:paraId="0677219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ACCE6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Oxfordshire CCG</w:t>
            </w:r>
          </w:p>
        </w:tc>
      </w:tr>
      <w:tr w:rsidR="00F75377" w:rsidRPr="00F75377" w14:paraId="5234A44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014A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Oxleas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NHS Foundation Trust</w:t>
            </w:r>
          </w:p>
        </w:tc>
      </w:tr>
      <w:tr w:rsidR="00F75377" w:rsidRPr="00F75377" w14:paraId="5BE2760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901E2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Paediatric Chaplaincy Network</w:t>
            </w:r>
          </w:p>
        </w:tc>
      </w:tr>
      <w:tr w:rsidR="00F75377" w:rsidRPr="00F75377" w14:paraId="53A7FA7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D6773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Paediatric Critical Care Society</w:t>
            </w:r>
          </w:p>
        </w:tc>
      </w:tr>
      <w:tr w:rsidR="00F75377" w:rsidRPr="00F75377" w14:paraId="5086F0A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10C6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Pain Care Clinic Ltd</w:t>
            </w:r>
          </w:p>
        </w:tc>
      </w:tr>
      <w:tr w:rsidR="00F75377" w:rsidRPr="00F75377" w14:paraId="129849D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B8AC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Pancreatic Cancer Action</w:t>
            </w:r>
          </w:p>
        </w:tc>
      </w:tr>
      <w:tr w:rsidR="00F75377" w:rsidRPr="00F75377" w14:paraId="27AF690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558A8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Pancreatic Cancer Research Fund</w:t>
            </w:r>
          </w:p>
        </w:tc>
      </w:tr>
      <w:tr w:rsidR="00F75377" w:rsidRPr="00F75377" w14:paraId="26C03CA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E110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Pancreatic Cancer UK</w:t>
            </w:r>
          </w:p>
        </w:tc>
      </w:tr>
      <w:tr w:rsidR="00F75377" w:rsidRPr="00F75377" w14:paraId="4A9F089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4410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Parkinson’s UK</w:t>
            </w:r>
          </w:p>
        </w:tc>
      </w:tr>
      <w:tr w:rsidR="00F75377" w:rsidRPr="00F75377" w14:paraId="1C601C0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18CC3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Parkinsons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Concierge</w:t>
            </w:r>
          </w:p>
        </w:tc>
      </w:tr>
      <w:tr w:rsidR="00F75377" w:rsidRPr="00F75377" w14:paraId="17E821ED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FE02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Parkview Nursing Home</w:t>
            </w:r>
          </w:p>
        </w:tc>
      </w:tr>
      <w:tr w:rsidR="00F75377" w:rsidRPr="00F75377" w14:paraId="68363FA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A331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Pathfinders Specialist and Complex Care</w:t>
            </w:r>
          </w:p>
        </w:tc>
      </w:tr>
      <w:tr w:rsidR="00F75377" w:rsidRPr="00F75377" w14:paraId="0385D66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35157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Pelvic Pain Support Network</w:t>
            </w:r>
          </w:p>
        </w:tc>
      </w:tr>
      <w:tr w:rsidR="00F75377" w:rsidRPr="00F75377" w14:paraId="78375AF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7F8C5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Pendleside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Hospice</w:t>
            </w:r>
          </w:p>
        </w:tc>
      </w:tr>
      <w:tr w:rsidR="00F75377" w:rsidRPr="00F75377" w14:paraId="4B26581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9978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Pennine Care NHS Foundation Trust</w:t>
            </w:r>
          </w:p>
        </w:tc>
      </w:tr>
      <w:tr w:rsidR="00F75377" w:rsidRPr="00F75377" w14:paraId="40DF98B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0DC8D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Pfizer</w:t>
            </w:r>
          </w:p>
        </w:tc>
      </w:tr>
      <w:tr w:rsidR="00F75377" w:rsidRPr="00F75377" w14:paraId="5145F2D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22A1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lastRenderedPageBreak/>
              <w:t>Pharmacy Voice</w:t>
            </w:r>
          </w:p>
        </w:tc>
      </w:tr>
      <w:tr w:rsidR="00F75377" w:rsidRPr="00F75377" w14:paraId="141F9F4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15828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Pharmametrics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GmbH</w:t>
            </w:r>
          </w:p>
        </w:tc>
      </w:tr>
      <w:tr w:rsidR="00F75377" w:rsidRPr="00F75377" w14:paraId="4B5D5C1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ED2E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Phoenix Healthcare Professionals</w:t>
            </w:r>
          </w:p>
        </w:tc>
      </w:tr>
      <w:tr w:rsidR="00F75377" w:rsidRPr="00F75377" w14:paraId="08FC9A9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250A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PICU </w:t>
            </w:r>
            <w:proofErr w:type="spellStart"/>
            <w:r w:rsidRPr="00F75377">
              <w:rPr>
                <w:rFonts w:ascii="Arial" w:hAnsi="Arial" w:cs="Arial"/>
                <w:color w:val="000000"/>
              </w:rPr>
              <w:t>Feeman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Hospital</w:t>
            </w:r>
          </w:p>
        </w:tc>
      </w:tr>
      <w:tr w:rsidR="00F75377" w:rsidRPr="00F75377" w14:paraId="077EEC5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C2713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Pierre Fabre Ltd</w:t>
            </w:r>
          </w:p>
        </w:tc>
      </w:tr>
      <w:tr w:rsidR="00F75377" w:rsidRPr="00F75377" w14:paraId="0A34029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E259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Pilgrim Projects</w:t>
            </w:r>
          </w:p>
        </w:tc>
      </w:tr>
      <w:tr w:rsidR="00F75377" w:rsidRPr="00F75377" w14:paraId="258133C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544FA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PJ Care</w:t>
            </w:r>
          </w:p>
        </w:tc>
      </w:tr>
      <w:tr w:rsidR="00F75377" w:rsidRPr="00F75377" w14:paraId="33041C1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AC3F4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Point of Care Foundation</w:t>
            </w:r>
          </w:p>
        </w:tc>
      </w:tr>
      <w:tr w:rsidR="00F75377" w:rsidRPr="00F75377" w14:paraId="3CCD8C1D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B5CED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Polycystic Kidney Disease Charity </w:t>
            </w:r>
          </w:p>
        </w:tc>
      </w:tr>
      <w:tr w:rsidR="00F75377" w:rsidRPr="00F75377" w14:paraId="6E269A5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85053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Poole Hospital NHS Trust</w:t>
            </w:r>
          </w:p>
        </w:tc>
      </w:tr>
      <w:tr w:rsidR="00F75377" w:rsidRPr="00F75377" w14:paraId="16C34AD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B3F96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Porthaven</w:t>
            </w:r>
            <w:proofErr w:type="spellEnd"/>
          </w:p>
        </w:tc>
      </w:tr>
      <w:tr w:rsidR="00F75377" w:rsidRPr="00F75377" w14:paraId="45E34B2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9E7E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Porthgwara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Nursing Home LLP</w:t>
            </w:r>
          </w:p>
        </w:tc>
      </w:tr>
      <w:tr w:rsidR="00F75377" w:rsidRPr="00F75377" w14:paraId="09726A0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82CF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Primary Care Pharmacists Association</w:t>
            </w:r>
          </w:p>
        </w:tc>
      </w:tr>
      <w:tr w:rsidR="00F75377" w:rsidRPr="00F75377" w14:paraId="7E14A7B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A8E6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Primrose Bank Medical Centre</w:t>
            </w:r>
          </w:p>
        </w:tc>
      </w:tr>
      <w:tr w:rsidR="00F75377" w:rsidRPr="00F75377" w14:paraId="3B66AC5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2926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Princess Alice Hospice</w:t>
            </w:r>
          </w:p>
        </w:tc>
      </w:tr>
      <w:tr w:rsidR="00F75377" w:rsidRPr="00F75377" w14:paraId="6DDBF12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ED7CD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Professional Reflexology</w:t>
            </w:r>
          </w:p>
        </w:tc>
      </w:tr>
      <w:tr w:rsidR="00F75377" w:rsidRPr="00F75377" w14:paraId="3EEE837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BFD22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Promedica24 UK Limited</w:t>
            </w:r>
          </w:p>
        </w:tc>
      </w:tr>
      <w:tr w:rsidR="00F75377" w:rsidRPr="00F75377" w14:paraId="5286BEC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6C09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Proveca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Ltd</w:t>
            </w:r>
          </w:p>
        </w:tc>
      </w:tr>
      <w:tr w:rsidR="00F75377" w:rsidRPr="00F75377" w14:paraId="4234E57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51263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Public Health Agency</w:t>
            </w:r>
          </w:p>
        </w:tc>
      </w:tr>
      <w:tr w:rsidR="00F75377" w:rsidRPr="00F75377" w14:paraId="75695BB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441B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Public Health England</w:t>
            </w:r>
          </w:p>
        </w:tc>
      </w:tr>
      <w:tr w:rsidR="00F75377" w:rsidRPr="00F75377" w14:paraId="3920FB3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FBC8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Public Health Wales</w:t>
            </w:r>
          </w:p>
        </w:tc>
      </w:tr>
      <w:tr w:rsidR="00F75377" w:rsidRPr="00F75377" w14:paraId="29018F1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53055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Pulmonary Fibrosis Trust</w:t>
            </w:r>
          </w:p>
        </w:tc>
      </w:tr>
      <w:tr w:rsidR="00F75377" w:rsidRPr="00F75377" w14:paraId="5E43615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B11B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Pumping Marvellous Foundation</w:t>
            </w:r>
          </w:p>
        </w:tc>
      </w:tr>
      <w:tr w:rsidR="00F75377" w:rsidRPr="00F75377" w14:paraId="67185C7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A017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Qualitative Training Services Ltd</w:t>
            </w:r>
          </w:p>
        </w:tc>
      </w:tr>
      <w:tr w:rsidR="00F75377" w:rsidRPr="00F75377" w14:paraId="45418A1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15B8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Quality Compliance Systems</w:t>
            </w:r>
          </w:p>
        </w:tc>
      </w:tr>
      <w:tr w:rsidR="00F75377" w:rsidRPr="00F75377" w14:paraId="0C41C63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B365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Queen Elizabeth Hospital</w:t>
            </w:r>
          </w:p>
        </w:tc>
      </w:tr>
      <w:tr w:rsidR="00F75377" w:rsidRPr="00F75377" w14:paraId="4E30EB6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CD3A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Queenscourt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Hospice</w:t>
            </w:r>
          </w:p>
        </w:tc>
      </w:tr>
      <w:tr w:rsidR="00F75377" w:rsidRPr="00F75377" w14:paraId="669D4C3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30B8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Rainbows Children's Hospice</w:t>
            </w:r>
          </w:p>
        </w:tc>
      </w:tr>
      <w:tr w:rsidR="00F75377" w:rsidRPr="00F75377" w14:paraId="6139ACB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810F6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RB Care Homes</w:t>
            </w:r>
          </w:p>
        </w:tc>
      </w:tr>
      <w:tr w:rsidR="00F75377" w:rsidRPr="00F75377" w14:paraId="1E4071D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A342A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Re: Liability </w:t>
            </w:r>
          </w:p>
        </w:tc>
      </w:tr>
      <w:tr w:rsidR="00F75377" w:rsidRPr="00F75377" w14:paraId="42D5FD6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BD3B8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Real DPO Ltd</w:t>
            </w:r>
          </w:p>
        </w:tc>
      </w:tr>
      <w:tr w:rsidR="00F75377" w:rsidRPr="00F75377" w14:paraId="07525AC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838A8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Regal Care Trading Ltd</w:t>
            </w:r>
          </w:p>
        </w:tc>
      </w:tr>
      <w:tr w:rsidR="00F75377" w:rsidRPr="00F75377" w14:paraId="57CBECF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049C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Regenda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Homes</w:t>
            </w:r>
          </w:p>
        </w:tc>
      </w:tr>
      <w:tr w:rsidR="00F75377" w:rsidRPr="00F75377" w14:paraId="0596F63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F12F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Registered Nursing Home Association</w:t>
            </w:r>
          </w:p>
        </w:tc>
      </w:tr>
      <w:tr w:rsidR="00F75377" w:rsidRPr="00F75377" w14:paraId="62F1D3E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0016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Reiki Council</w:t>
            </w:r>
          </w:p>
        </w:tc>
      </w:tr>
      <w:tr w:rsidR="00F75377" w:rsidRPr="00F75377" w14:paraId="5A42BD9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5C4EA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Reiki Relaxation ~ Leeming Bar</w:t>
            </w:r>
          </w:p>
        </w:tc>
      </w:tr>
      <w:tr w:rsidR="00F75377" w:rsidRPr="00F75377" w14:paraId="74FEDB8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70A1E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rennie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Grove Hospice Care</w:t>
            </w:r>
          </w:p>
        </w:tc>
      </w:tr>
      <w:tr w:rsidR="00F75377" w:rsidRPr="00F75377" w14:paraId="6AF6939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98D8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Resuscitation Council UK</w:t>
            </w:r>
          </w:p>
        </w:tc>
      </w:tr>
      <w:tr w:rsidR="00F75377" w:rsidRPr="00F75377" w14:paraId="0C59211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9AA5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Ribble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Care Limited</w:t>
            </w:r>
          </w:p>
        </w:tc>
      </w:tr>
      <w:tr w:rsidR="00F75377" w:rsidRPr="00F75377" w14:paraId="65781CF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6C2B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Rocklee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Residential Home Limited</w:t>
            </w:r>
          </w:p>
        </w:tc>
      </w:tr>
      <w:tr w:rsidR="00F75377" w:rsidRPr="00F75377" w14:paraId="2F305D9D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FC756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Rosclare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Residential Home</w:t>
            </w:r>
          </w:p>
        </w:tc>
      </w:tr>
      <w:tr w:rsidR="00F75377" w:rsidRPr="00F75377" w14:paraId="7EE04F3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84132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Rosie and Pete Maguire: Assessment &amp;Consultancy for Children</w:t>
            </w:r>
          </w:p>
        </w:tc>
      </w:tr>
      <w:tr w:rsidR="00F75377" w:rsidRPr="00F75377" w14:paraId="56C8FF7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4C78F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Rotherham Council</w:t>
            </w:r>
          </w:p>
        </w:tc>
      </w:tr>
      <w:tr w:rsidR="00F75377" w:rsidRPr="00F75377" w14:paraId="6643A2B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FDFF9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Rotherham Doncaster and South Humber NHS Foundation Trust</w:t>
            </w:r>
          </w:p>
        </w:tc>
      </w:tr>
      <w:tr w:rsidR="00F75377" w:rsidRPr="00F75377" w14:paraId="697F3B4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C541E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Rowcroft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Hospice</w:t>
            </w:r>
          </w:p>
        </w:tc>
      </w:tr>
      <w:tr w:rsidR="00F75377" w:rsidRPr="00F75377" w14:paraId="5920136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2CBC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Roy Castle Lung Cancer Foundation</w:t>
            </w:r>
          </w:p>
        </w:tc>
      </w:tr>
      <w:tr w:rsidR="00F75377" w:rsidRPr="00F75377" w14:paraId="6BA8669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94C07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Royal Berkshire NHS Foundation Trust</w:t>
            </w:r>
          </w:p>
        </w:tc>
      </w:tr>
      <w:tr w:rsidR="00F75377" w:rsidRPr="00F75377" w14:paraId="426D4E7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505D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Royal Brompton Hospital &amp; Harefield NHS Trust </w:t>
            </w:r>
          </w:p>
        </w:tc>
      </w:tr>
      <w:tr w:rsidR="00F75377" w:rsidRPr="00F75377" w14:paraId="660E939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66EFE8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Royal College of Anaesthetists</w:t>
            </w:r>
          </w:p>
        </w:tc>
      </w:tr>
      <w:tr w:rsidR="00F75377" w:rsidRPr="00F75377" w14:paraId="485966C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0C88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Royal College of General Practitioners</w:t>
            </w:r>
          </w:p>
        </w:tc>
      </w:tr>
      <w:tr w:rsidR="00F75377" w:rsidRPr="00F75377" w14:paraId="49516FF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9305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Royal College of Midwives</w:t>
            </w:r>
          </w:p>
        </w:tc>
      </w:tr>
      <w:tr w:rsidR="00F75377" w:rsidRPr="00F75377" w14:paraId="49EFCE3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0830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Royal College of Nursing</w:t>
            </w:r>
          </w:p>
        </w:tc>
      </w:tr>
      <w:tr w:rsidR="00F75377" w:rsidRPr="00F75377" w14:paraId="7355A8D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77EB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Royal College of Obstetricians and Gynaecologists </w:t>
            </w:r>
          </w:p>
        </w:tc>
      </w:tr>
      <w:tr w:rsidR="00F75377" w:rsidRPr="00F75377" w14:paraId="5577D8ED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3B494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Royal College of Occupational Therapists</w:t>
            </w:r>
          </w:p>
        </w:tc>
      </w:tr>
      <w:tr w:rsidR="00F75377" w:rsidRPr="00F75377" w14:paraId="68BC375D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C9E0A6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Royal College of Ophthalmologists</w:t>
            </w:r>
          </w:p>
        </w:tc>
      </w:tr>
      <w:tr w:rsidR="00F75377" w:rsidRPr="00F75377" w14:paraId="2AB5962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A4DCC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lastRenderedPageBreak/>
              <w:t>Royal College of Paediatrics and Child Health</w:t>
            </w:r>
          </w:p>
        </w:tc>
      </w:tr>
      <w:tr w:rsidR="00F75377" w:rsidRPr="00F75377" w14:paraId="3BDEF40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E3F4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Royal College of Pathologists</w:t>
            </w:r>
          </w:p>
        </w:tc>
      </w:tr>
      <w:tr w:rsidR="00F75377" w:rsidRPr="00F75377" w14:paraId="16ABA50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41A2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Royal College of Physicians</w:t>
            </w:r>
          </w:p>
        </w:tc>
      </w:tr>
      <w:tr w:rsidR="00F75377" w:rsidRPr="00F75377" w14:paraId="7CD92FC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E5ED9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Royal College of Physicians and Surgeons </w:t>
            </w:r>
          </w:p>
        </w:tc>
      </w:tr>
      <w:tr w:rsidR="00F75377" w:rsidRPr="00F75377" w14:paraId="33A887F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A77F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Royal College of Physicians and Surgeons of Glasgow </w:t>
            </w:r>
          </w:p>
        </w:tc>
      </w:tr>
      <w:tr w:rsidR="00F75377" w:rsidRPr="00F75377" w14:paraId="0CD0508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74A44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Royal College of Physicians of Edinburgh</w:t>
            </w:r>
          </w:p>
        </w:tc>
      </w:tr>
      <w:tr w:rsidR="00F75377" w:rsidRPr="00F75377" w14:paraId="68EC6DB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E1F1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Royal College of Psychiatrists</w:t>
            </w:r>
          </w:p>
        </w:tc>
      </w:tr>
      <w:tr w:rsidR="00F75377" w:rsidRPr="00F75377" w14:paraId="4CB6646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3A82B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Royal College of Radiologists </w:t>
            </w:r>
          </w:p>
        </w:tc>
      </w:tr>
      <w:tr w:rsidR="00F75377" w:rsidRPr="00F75377" w14:paraId="2483F27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691C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Royal College of Speech and Language Therapists</w:t>
            </w:r>
          </w:p>
        </w:tc>
      </w:tr>
      <w:tr w:rsidR="00F75377" w:rsidRPr="00F75377" w14:paraId="7AE3EEDD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F8766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Royal College of Surgeons of Edinburgh</w:t>
            </w:r>
          </w:p>
        </w:tc>
      </w:tr>
      <w:tr w:rsidR="00F75377" w:rsidRPr="00F75377" w14:paraId="2728E65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F883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Royal College of Surgeons of England</w:t>
            </w:r>
          </w:p>
        </w:tc>
      </w:tr>
      <w:tr w:rsidR="00F75377" w:rsidRPr="00F75377" w14:paraId="7D26D2AD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A75D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Royal Cornwall Hospitals NHS Trust</w:t>
            </w:r>
          </w:p>
        </w:tc>
      </w:tr>
      <w:tr w:rsidR="00F75377" w:rsidRPr="00F75377" w14:paraId="5828337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D2B6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Royal Devon and Exeter NHS Foundation Trust </w:t>
            </w:r>
          </w:p>
        </w:tc>
      </w:tr>
      <w:tr w:rsidR="00F75377" w:rsidRPr="00F75377" w14:paraId="50D3E76D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A4208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Royal Free Hospital NHS Foundation Trust</w:t>
            </w:r>
          </w:p>
        </w:tc>
      </w:tr>
      <w:tr w:rsidR="00F75377" w:rsidRPr="00F75377" w14:paraId="09D0F58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2151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Royal Free London NHS Foundation Trust</w:t>
            </w:r>
          </w:p>
        </w:tc>
      </w:tr>
      <w:tr w:rsidR="00F75377" w:rsidRPr="00F75377" w14:paraId="38E7E14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8A0A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Royal Liverpool and Broadgreen University Hospitals NHS Trust </w:t>
            </w:r>
          </w:p>
        </w:tc>
      </w:tr>
      <w:tr w:rsidR="00F75377" w:rsidRPr="00F75377" w14:paraId="16A8708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9A2D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Royal Marsden NHS Foundation Trust</w:t>
            </w:r>
          </w:p>
        </w:tc>
      </w:tr>
      <w:tr w:rsidR="00F75377" w:rsidRPr="00F75377" w14:paraId="233235F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22996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royal masonic benevolent institution care company</w:t>
            </w:r>
          </w:p>
        </w:tc>
      </w:tr>
      <w:tr w:rsidR="00F75377" w:rsidRPr="00F75377" w14:paraId="19A1B48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CE95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Royal Mencap Society</w:t>
            </w:r>
          </w:p>
        </w:tc>
      </w:tr>
      <w:tr w:rsidR="00F75377" w:rsidRPr="00F75377" w14:paraId="3440747D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7A92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Royal Pharmaceutical Society</w:t>
            </w:r>
          </w:p>
        </w:tc>
      </w:tr>
      <w:tr w:rsidR="00F75377" w:rsidRPr="00F75377" w14:paraId="4CD8AA5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C1B20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Royal Society of Medicine</w:t>
            </w:r>
          </w:p>
        </w:tc>
      </w:tr>
      <w:tr w:rsidR="00F75377" w:rsidRPr="00F75377" w14:paraId="68D1C66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B8A9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Royal Trinity Hospice</w:t>
            </w:r>
          </w:p>
        </w:tc>
      </w:tr>
      <w:tr w:rsidR="00F75377" w:rsidRPr="00F75377" w14:paraId="72E65E3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B48886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Royal Wolverhampton Hospitals NHS Trust</w:t>
            </w:r>
          </w:p>
        </w:tc>
      </w:tr>
      <w:tr w:rsidR="00F75377" w:rsidRPr="00F75377" w14:paraId="1F1E471D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BA10A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 G Bull &amp; Co Ltd</w:t>
            </w:r>
          </w:p>
        </w:tc>
      </w:tr>
      <w:tr w:rsidR="00F75377" w:rsidRPr="00F75377" w14:paraId="3F4D852D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9AF8F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Salford Primary Care together</w:t>
            </w:r>
          </w:p>
        </w:tc>
      </w:tr>
      <w:tr w:rsidR="00F75377" w:rsidRPr="00F75377" w14:paraId="05B0B28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AF5B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Salutem</w:t>
            </w:r>
            <w:proofErr w:type="spellEnd"/>
          </w:p>
        </w:tc>
      </w:tr>
      <w:tr w:rsidR="00F75377" w:rsidRPr="00F75377" w14:paraId="01999B6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BD274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Sam2Sam deaf care service Ltd</w:t>
            </w:r>
          </w:p>
        </w:tc>
      </w:tr>
      <w:tr w:rsidR="00F75377" w:rsidRPr="00F75377" w14:paraId="713ABBD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B7D8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Sandoz Ltd</w:t>
            </w:r>
          </w:p>
        </w:tc>
      </w:tr>
      <w:tr w:rsidR="00F75377" w:rsidRPr="00F75377" w14:paraId="5472788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4335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Sandwell and West Birmingham Hospitals NHS Trust </w:t>
            </w:r>
          </w:p>
        </w:tc>
      </w:tr>
      <w:tr w:rsidR="00F75377" w:rsidRPr="00F75377" w14:paraId="3D06EDB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86D0D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Sanofi</w:t>
            </w:r>
          </w:p>
        </w:tc>
      </w:tr>
      <w:tr w:rsidR="00F75377" w:rsidRPr="00F75377" w14:paraId="333B8D5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9AFD6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ScotPHN</w:t>
            </w:r>
            <w:proofErr w:type="spellEnd"/>
          </w:p>
        </w:tc>
      </w:tr>
      <w:tr w:rsidR="00F75377" w:rsidRPr="00F75377" w14:paraId="32596D5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A325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Scottish Directors of Public Health</w:t>
            </w:r>
          </w:p>
        </w:tc>
      </w:tr>
      <w:tr w:rsidR="00F75377" w:rsidRPr="00F75377" w14:paraId="12BA550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3D47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Scottish Government</w:t>
            </w:r>
          </w:p>
        </w:tc>
      </w:tr>
      <w:tr w:rsidR="00F75377" w:rsidRPr="00F75377" w14:paraId="39DC533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D0D8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Scottish Health Promotion Managers</w:t>
            </w:r>
          </w:p>
        </w:tc>
      </w:tr>
      <w:tr w:rsidR="00F75377" w:rsidRPr="00F75377" w14:paraId="258CEE4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19C7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Scottish Intercollegiate Guidelines Network </w:t>
            </w:r>
          </w:p>
        </w:tc>
      </w:tr>
      <w:tr w:rsidR="00F75377" w:rsidRPr="00F75377" w14:paraId="2F2D232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EF516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Scottish Prison Service</w:t>
            </w:r>
          </w:p>
        </w:tc>
      </w:tr>
      <w:tr w:rsidR="00F75377" w:rsidRPr="00F75377" w14:paraId="3C64067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AB16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SEE BETSI CADWALADR - North West Wales NHS Trust </w:t>
            </w:r>
          </w:p>
        </w:tc>
      </w:tr>
      <w:tr w:rsidR="00F75377" w:rsidRPr="00F75377" w14:paraId="47277C8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90BD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Severn Hospice</w:t>
            </w:r>
          </w:p>
        </w:tc>
      </w:tr>
      <w:tr w:rsidR="00F75377" w:rsidRPr="00F75377" w14:paraId="50791B7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085C8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Sexual Health and Disability Alliance </w:t>
            </w:r>
          </w:p>
        </w:tc>
      </w:tr>
      <w:tr w:rsidR="00F75377" w:rsidRPr="00F75377" w14:paraId="5378EC4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FFEA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Shadbolt Surgery</w:t>
            </w:r>
          </w:p>
        </w:tc>
      </w:tr>
      <w:tr w:rsidR="00F75377" w:rsidRPr="00F75377" w14:paraId="62A85DE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0D9F6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Shared Lives Plus</w:t>
            </w:r>
          </w:p>
        </w:tc>
      </w:tr>
      <w:tr w:rsidR="00F75377" w:rsidRPr="00F75377" w14:paraId="27CD5F1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271E96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Sheffield Children's NHS Trust</w:t>
            </w:r>
          </w:p>
        </w:tc>
      </w:tr>
      <w:tr w:rsidR="00F75377" w:rsidRPr="00F75377" w14:paraId="4985F2A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C7013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Sheffield Teaching Hospitals NHS Foundation Trust</w:t>
            </w:r>
          </w:p>
        </w:tc>
      </w:tr>
      <w:tr w:rsidR="00F75377" w:rsidRPr="00F75377" w14:paraId="5B8ED3A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B6E9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Shiatsu Society </w:t>
            </w:r>
          </w:p>
        </w:tc>
      </w:tr>
      <w:tr w:rsidR="00F75377" w:rsidRPr="00F75377" w14:paraId="7A04DC3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B638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Shire Pharmaceuticals Ltd</w:t>
            </w:r>
          </w:p>
        </w:tc>
      </w:tr>
      <w:tr w:rsidR="00F75377" w:rsidRPr="00F75377" w14:paraId="022D448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05AE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Shooting Star Chase</w:t>
            </w:r>
          </w:p>
        </w:tc>
      </w:tr>
      <w:tr w:rsidR="00F75377" w:rsidRPr="00F75377" w14:paraId="49209F8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B211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Shropshire Community Health NHS Trust</w:t>
            </w:r>
          </w:p>
        </w:tc>
      </w:tr>
      <w:tr w:rsidR="00F75377" w:rsidRPr="00F75377" w14:paraId="2F08EEF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610A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Sirtex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Medical Europe GmbH</w:t>
            </w:r>
          </w:p>
        </w:tc>
      </w:tr>
      <w:tr w:rsidR="00F75377" w:rsidRPr="00F75377" w14:paraId="7E47B15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C46AF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Skills for Care</w:t>
            </w:r>
          </w:p>
        </w:tc>
      </w:tr>
      <w:tr w:rsidR="00F75377" w:rsidRPr="00F75377" w14:paraId="0DA4ACC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C026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SNDRi</w:t>
            </w:r>
            <w:proofErr w:type="spellEnd"/>
          </w:p>
        </w:tc>
      </w:tr>
      <w:tr w:rsidR="00F75377" w:rsidRPr="00F75377" w14:paraId="7EA07FD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85A1E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Sobell House Hospice Charity</w:t>
            </w:r>
          </w:p>
        </w:tc>
      </w:tr>
      <w:tr w:rsidR="00F75377" w:rsidRPr="00F75377" w14:paraId="0090B94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5651E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Social Policy Research Unit, University of York</w:t>
            </w:r>
          </w:p>
        </w:tc>
      </w:tr>
      <w:tr w:rsidR="00F75377" w:rsidRPr="00F75377" w14:paraId="5FB45A7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1833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Society and College of Radiographers</w:t>
            </w:r>
          </w:p>
        </w:tc>
      </w:tr>
      <w:tr w:rsidR="00F75377" w:rsidRPr="00F75377" w14:paraId="0C85497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0032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Society for Acute Medicine</w:t>
            </w:r>
          </w:p>
        </w:tc>
      </w:tr>
      <w:tr w:rsidR="00F75377" w:rsidRPr="00F75377" w14:paraId="4A9FD78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60BF8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Society of British Neurological Surgeons</w:t>
            </w:r>
          </w:p>
        </w:tc>
      </w:tr>
      <w:tr w:rsidR="00F75377" w:rsidRPr="00F75377" w14:paraId="6D58392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C7F9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lastRenderedPageBreak/>
              <w:t>Society of Homeopaths</w:t>
            </w:r>
          </w:p>
        </w:tc>
      </w:tr>
      <w:tr w:rsidR="00F75377" w:rsidRPr="00F75377" w14:paraId="559BD29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961B2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Solace of Souls</w:t>
            </w:r>
          </w:p>
        </w:tc>
      </w:tr>
      <w:tr w:rsidR="00F75377" w:rsidRPr="00F75377" w14:paraId="13223FD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EA288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Solent NHS Trust</w:t>
            </w:r>
          </w:p>
        </w:tc>
      </w:tr>
      <w:tr w:rsidR="00F75377" w:rsidRPr="00F75377" w14:paraId="0AE73C8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8627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Somerset, Wiltshire, Avon and Gloucestershire Cancer Services Operational Group</w:t>
            </w:r>
          </w:p>
        </w:tc>
      </w:tr>
      <w:tr w:rsidR="00F75377" w:rsidRPr="00F75377" w14:paraId="52AA1CC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9450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Soul Midwives</w:t>
            </w:r>
          </w:p>
        </w:tc>
      </w:tr>
      <w:tr w:rsidR="00F75377" w:rsidRPr="00F75377" w14:paraId="28498A4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1E9BB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South Asian Health Foundation </w:t>
            </w:r>
          </w:p>
        </w:tc>
      </w:tr>
      <w:tr w:rsidR="00F75377" w:rsidRPr="00F75377" w14:paraId="386380D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49F5B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South Downs Health NHS Trust </w:t>
            </w:r>
          </w:p>
        </w:tc>
      </w:tr>
      <w:tr w:rsidR="00F75377" w:rsidRPr="00F75377" w14:paraId="5EC85DE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25D0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South East Clinical Network</w:t>
            </w:r>
          </w:p>
        </w:tc>
      </w:tr>
      <w:tr w:rsidR="00F75377" w:rsidRPr="00F75377" w14:paraId="2FCFF62D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C6C71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South East Coast Ambulance Service</w:t>
            </w:r>
          </w:p>
        </w:tc>
      </w:tr>
      <w:tr w:rsidR="00F75377" w:rsidRPr="00F75377" w14:paraId="7372461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23E0C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South Eastern Health &amp; Social Care Trust Specialist Palliative Care Team</w:t>
            </w:r>
          </w:p>
        </w:tc>
      </w:tr>
      <w:tr w:rsidR="00F75377" w:rsidRPr="00F75377" w14:paraId="2184F0A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7FBD6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South Eastern Health and Social Care Trust</w:t>
            </w:r>
          </w:p>
        </w:tc>
      </w:tr>
      <w:tr w:rsidR="00F75377" w:rsidRPr="00F75377" w14:paraId="7019E11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0FE03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South Tees Hospitals NHS Trust </w:t>
            </w:r>
          </w:p>
        </w:tc>
      </w:tr>
      <w:tr w:rsidR="00F75377" w:rsidRPr="00F75377" w14:paraId="5F6AD33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DD2F4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South Tyneside NHS Foundation Trust</w:t>
            </w:r>
          </w:p>
        </w:tc>
      </w:tr>
      <w:tr w:rsidR="00F75377" w:rsidRPr="00F75377" w14:paraId="46990A7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5AF76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South Wales Critical Care Network</w:t>
            </w:r>
          </w:p>
        </w:tc>
      </w:tr>
      <w:tr w:rsidR="00F75377" w:rsidRPr="00F75377" w14:paraId="6F47CC2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339E2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South West End of Life Network</w:t>
            </w:r>
          </w:p>
        </w:tc>
      </w:tr>
      <w:tr w:rsidR="00F75377" w:rsidRPr="00F75377" w14:paraId="321B218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F1F9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South West Yorkshire Partnership NHS Foundation Trust</w:t>
            </w:r>
          </w:p>
        </w:tc>
      </w:tr>
      <w:tr w:rsidR="00F75377" w:rsidRPr="00F75377" w14:paraId="7540E37D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E2B4D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South Western Ambulance Service NHS Foundation Trust</w:t>
            </w:r>
          </w:p>
        </w:tc>
      </w:tr>
      <w:tr w:rsidR="00F75377" w:rsidRPr="00F75377" w14:paraId="7C338E0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4198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Southend-on-Sea Borough Council</w:t>
            </w:r>
          </w:p>
        </w:tc>
      </w:tr>
      <w:tr w:rsidR="00F75377" w:rsidRPr="00F75377" w14:paraId="0B36ECE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DCA1C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Southern Health &amp; Social Care Trust</w:t>
            </w:r>
          </w:p>
        </w:tc>
      </w:tr>
      <w:tr w:rsidR="00F75377" w:rsidRPr="00F75377" w14:paraId="62BB627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AB70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Southport and Ormskirk Hospital NHS Trust</w:t>
            </w:r>
          </w:p>
        </w:tc>
      </w:tr>
      <w:tr w:rsidR="00F75377" w:rsidRPr="00F75377" w14:paraId="0E052CC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DB63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Special Products Ltd</w:t>
            </w:r>
          </w:p>
        </w:tc>
      </w:tr>
      <w:tr w:rsidR="00F75377" w:rsidRPr="00F75377" w14:paraId="7F20306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93E0B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Spire Healthcare Ltd</w:t>
            </w:r>
          </w:p>
        </w:tc>
      </w:tr>
      <w:tr w:rsidR="00F75377" w:rsidRPr="00F75377" w14:paraId="6D837D4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ECF51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Spiritual Companions Trust</w:t>
            </w:r>
          </w:p>
        </w:tc>
      </w:tr>
      <w:tr w:rsidR="00F75377" w:rsidRPr="00F75377" w14:paraId="60CDA0F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AB5C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SSG Locums Ltd</w:t>
            </w:r>
          </w:p>
        </w:tc>
      </w:tr>
      <w:tr w:rsidR="00F75377" w:rsidRPr="00F75377" w14:paraId="6B318D6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3EFC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St Andrews Healthcare</w:t>
            </w:r>
          </w:p>
        </w:tc>
      </w:tr>
      <w:tr w:rsidR="00F75377" w:rsidRPr="00F75377" w14:paraId="2962154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AEE3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St Andrew's Hospice</w:t>
            </w:r>
          </w:p>
        </w:tc>
      </w:tr>
      <w:tr w:rsidR="00F75377" w:rsidRPr="00F75377" w14:paraId="141ACB1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D7992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St Ann's Hospice</w:t>
            </w:r>
          </w:p>
        </w:tc>
      </w:tr>
      <w:tr w:rsidR="00F75377" w:rsidRPr="00F75377" w14:paraId="4C39A04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D7F4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St Catherine's Hospice</w:t>
            </w:r>
          </w:p>
        </w:tc>
      </w:tr>
      <w:tr w:rsidR="00F75377" w:rsidRPr="00F75377" w14:paraId="423B990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6FF4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St Christopher's Hospice</w:t>
            </w:r>
          </w:p>
        </w:tc>
      </w:tr>
      <w:tr w:rsidR="00F75377" w:rsidRPr="00F75377" w14:paraId="102717F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69E29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St Elizabeth Hospice</w:t>
            </w:r>
          </w:p>
        </w:tc>
      </w:tr>
      <w:tr w:rsidR="00F75377" w:rsidRPr="00F75377" w14:paraId="1C99671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F5FC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St Gemma's</w:t>
            </w:r>
          </w:p>
        </w:tc>
      </w:tr>
      <w:tr w:rsidR="00F75377" w:rsidRPr="00F75377" w14:paraId="51A9407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4165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St George's University Hospitals NHS Foundation Trust</w:t>
            </w:r>
          </w:p>
        </w:tc>
      </w:tr>
      <w:tr w:rsidR="00F75377" w:rsidRPr="00F75377" w14:paraId="06E53C3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C39E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St Giles Hospice</w:t>
            </w:r>
          </w:p>
        </w:tc>
      </w:tr>
      <w:tr w:rsidR="00F75377" w:rsidRPr="00F75377" w14:paraId="1F6B262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44BF4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St Helena Hospice</w:t>
            </w:r>
          </w:p>
        </w:tc>
      </w:tr>
      <w:tr w:rsidR="00F75377" w:rsidRPr="00F75377" w14:paraId="6AB4609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4008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St Helens and Knowsley Hospitals NHS Trust</w:t>
            </w:r>
          </w:p>
        </w:tc>
      </w:tr>
      <w:tr w:rsidR="00F75377" w:rsidRPr="00F75377" w14:paraId="6346774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AEB0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St Jude Medical UK Ltd. </w:t>
            </w:r>
          </w:p>
        </w:tc>
      </w:tr>
      <w:tr w:rsidR="00F75377" w:rsidRPr="00F75377" w14:paraId="0E75779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59D60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St Luke's Cheshire Hospice</w:t>
            </w:r>
          </w:p>
        </w:tc>
      </w:tr>
      <w:tr w:rsidR="00F75377" w:rsidRPr="00F75377" w14:paraId="2D44019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7A48B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St </w:t>
            </w:r>
            <w:proofErr w:type="spellStart"/>
            <w:r w:rsidRPr="00F75377">
              <w:rPr>
                <w:rFonts w:ascii="Arial" w:hAnsi="Arial" w:cs="Arial"/>
                <w:color w:val="000000"/>
              </w:rPr>
              <w:t>Lukes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Hospice</w:t>
            </w:r>
          </w:p>
        </w:tc>
      </w:tr>
      <w:tr w:rsidR="00F75377" w:rsidRPr="00F75377" w14:paraId="461585E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FE2D1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St Mary's Hospital</w:t>
            </w:r>
          </w:p>
        </w:tc>
      </w:tr>
      <w:tr w:rsidR="00F75377" w:rsidRPr="00F75377" w14:paraId="2F30A93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BEDCF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St Michael's Hospice </w:t>
            </w:r>
          </w:p>
        </w:tc>
      </w:tr>
      <w:tr w:rsidR="00F75377" w:rsidRPr="00F75377" w14:paraId="3B214E2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915A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St Oswald's Hospice</w:t>
            </w:r>
          </w:p>
        </w:tc>
      </w:tr>
      <w:tr w:rsidR="00F75377" w:rsidRPr="00F75377" w14:paraId="5526991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F68D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St Peter &amp; St James Charitable Trust</w:t>
            </w:r>
          </w:p>
        </w:tc>
      </w:tr>
      <w:tr w:rsidR="00F75377" w:rsidRPr="00F75377" w14:paraId="57AB84F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BC0A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St Raphael's Hospice</w:t>
            </w:r>
          </w:p>
        </w:tc>
      </w:tr>
      <w:tr w:rsidR="00F75377" w:rsidRPr="00F75377" w14:paraId="52EDB99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8C29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St </w:t>
            </w:r>
            <w:proofErr w:type="spellStart"/>
            <w:r w:rsidRPr="00F75377">
              <w:rPr>
                <w:rFonts w:ascii="Arial" w:hAnsi="Arial" w:cs="Arial"/>
                <w:color w:val="000000"/>
              </w:rPr>
              <w:t>Wilfrids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Hospice</w:t>
            </w:r>
          </w:p>
        </w:tc>
      </w:tr>
      <w:tr w:rsidR="00F75377" w:rsidRPr="00F75377" w14:paraId="4C1ABAE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F5286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St. Anne's Community Services</w:t>
            </w:r>
          </w:p>
        </w:tc>
      </w:tr>
      <w:tr w:rsidR="00F75377" w:rsidRPr="00F75377" w14:paraId="4394EBE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0E318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STAR Medication Consultants Ltd</w:t>
            </w:r>
          </w:p>
        </w:tc>
      </w:tr>
      <w:tr w:rsidR="00F75377" w:rsidRPr="00F75377" w14:paraId="3D6653C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2A009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Star Throwers cancer support</w:t>
            </w:r>
          </w:p>
        </w:tc>
      </w:tr>
      <w:tr w:rsidR="00F75377" w:rsidRPr="00F75377" w14:paraId="65B999E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A839A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Stellar Music</w:t>
            </w:r>
          </w:p>
        </w:tc>
      </w:tr>
      <w:tr w:rsidR="00F75377" w:rsidRPr="00F75377" w14:paraId="75F04BF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14C7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Stockport Clinical Commissioning Group</w:t>
            </w:r>
          </w:p>
        </w:tc>
      </w:tr>
      <w:tr w:rsidR="00F75377" w:rsidRPr="00F75377" w14:paraId="0AB9232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067C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Stockport Homes</w:t>
            </w:r>
          </w:p>
        </w:tc>
      </w:tr>
      <w:tr w:rsidR="00F75377" w:rsidRPr="00F75377" w14:paraId="01D0049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6EA1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Stockport Metropolitan Borough Council</w:t>
            </w:r>
          </w:p>
        </w:tc>
      </w:tr>
      <w:tr w:rsidR="00F75377" w:rsidRPr="00F75377" w14:paraId="191F85E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C2B2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Strata Nostra Ltd</w:t>
            </w:r>
          </w:p>
        </w:tc>
      </w:tr>
      <w:tr w:rsidR="00F75377" w:rsidRPr="00F75377" w14:paraId="1E47BC2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5FE10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Sue Ryder</w:t>
            </w:r>
          </w:p>
        </w:tc>
      </w:tr>
      <w:tr w:rsidR="00F75377" w:rsidRPr="00F75377" w14:paraId="38C9B43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0A076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Sugarman Health &amp; Wellbeing</w:t>
            </w:r>
          </w:p>
        </w:tc>
      </w:tr>
      <w:tr w:rsidR="00F75377" w:rsidRPr="00F75377" w14:paraId="79B9EAF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142AC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Surecare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F75377">
              <w:rPr>
                <w:rFonts w:ascii="Arial" w:hAnsi="Arial" w:cs="Arial"/>
                <w:color w:val="000000"/>
              </w:rPr>
              <w:t>oxfordshire</w:t>
            </w:r>
            <w:proofErr w:type="spellEnd"/>
          </w:p>
        </w:tc>
      </w:tr>
      <w:tr w:rsidR="00F75377" w:rsidRPr="00F75377" w14:paraId="6B70402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78A57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lastRenderedPageBreak/>
              <w:t>Surrey and Sussex Cancer Alliance</w:t>
            </w:r>
          </w:p>
        </w:tc>
      </w:tr>
      <w:tr w:rsidR="00F75377" w:rsidRPr="00F75377" w14:paraId="3ECEF0E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A49D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Surrey Downs CCG</w:t>
            </w:r>
          </w:p>
        </w:tc>
      </w:tr>
      <w:tr w:rsidR="00F75377" w:rsidRPr="00F75377" w14:paraId="304C1D2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CB22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Sussex Partnership NHS Foundation Trust</w:t>
            </w:r>
          </w:p>
        </w:tc>
      </w:tr>
      <w:tr w:rsidR="00F75377" w:rsidRPr="00F75377" w14:paraId="14819E9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7FCF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Sutton and Merton Community Services</w:t>
            </w:r>
          </w:p>
        </w:tc>
      </w:tr>
      <w:tr w:rsidR="00F75377" w:rsidRPr="00F75377" w14:paraId="50DAEF7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D427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Swansea University</w:t>
            </w:r>
          </w:p>
        </w:tc>
      </w:tr>
      <w:tr w:rsidR="00F75377" w:rsidRPr="00F75377" w14:paraId="7D3E02D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21C98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Take5</w:t>
            </w:r>
          </w:p>
        </w:tc>
      </w:tr>
      <w:tr w:rsidR="00F75377" w:rsidRPr="00F75377" w14:paraId="3DABB77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F92B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Takeda UK Ltd</w:t>
            </w:r>
          </w:p>
        </w:tc>
      </w:tr>
      <w:tr w:rsidR="00F75377" w:rsidRPr="00F75377" w14:paraId="3F7E564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AA3348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Tania Brown Ltd.</w:t>
            </w:r>
          </w:p>
        </w:tc>
      </w:tr>
      <w:tr w:rsidR="00F75377" w:rsidRPr="00F75377" w14:paraId="5FE186C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C1BFA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Target Ovarian Cancer</w:t>
            </w:r>
          </w:p>
        </w:tc>
      </w:tr>
      <w:tr w:rsidR="00F75377" w:rsidRPr="00F75377" w14:paraId="7B74955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BC9A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Technical Support Unit</w:t>
            </w:r>
          </w:p>
        </w:tc>
      </w:tr>
      <w:tr w:rsidR="00F75377" w:rsidRPr="00F75377" w14:paraId="19CF876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2EE5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Teenage Cancer Trust</w:t>
            </w:r>
          </w:p>
        </w:tc>
      </w:tr>
      <w:tr w:rsidR="00F75377" w:rsidRPr="00F75377" w14:paraId="5F66E4C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A72E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Teva UK</w:t>
            </w:r>
          </w:p>
        </w:tc>
      </w:tr>
      <w:tr w:rsidR="00F75377" w:rsidRPr="00F75377" w14:paraId="270693D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29BF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Thames Hospice and Wexham Park hospital</w:t>
            </w:r>
          </w:p>
        </w:tc>
      </w:tr>
      <w:tr w:rsidR="00F75377" w:rsidRPr="00F75377" w14:paraId="3A8952D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61BC8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Thames Valley and Wessex Paediatric Critical Care Operational Delivery Network</w:t>
            </w:r>
          </w:p>
        </w:tc>
      </w:tr>
      <w:tr w:rsidR="00F75377" w:rsidRPr="00F75377" w14:paraId="3154BA5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3BE1D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The Advocacy Project</w:t>
            </w:r>
          </w:p>
        </w:tc>
      </w:tr>
      <w:tr w:rsidR="00F75377" w:rsidRPr="00F75377" w14:paraId="0530575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E953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The Alliance of Registered Homeopaths </w:t>
            </w:r>
          </w:p>
        </w:tc>
      </w:tr>
      <w:tr w:rsidR="00F75377" w:rsidRPr="00F75377" w14:paraId="7F56F1A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3B36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The Almond Tree</w:t>
            </w:r>
          </w:p>
        </w:tc>
      </w:tr>
      <w:tr w:rsidR="00F75377" w:rsidRPr="00F75377" w14:paraId="118F433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16F1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The Andover Nursing Home</w:t>
            </w:r>
          </w:p>
        </w:tc>
      </w:tr>
      <w:tr w:rsidR="00F75377" w:rsidRPr="00F75377" w14:paraId="6EAA836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131A6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The Bach Centre</w:t>
            </w:r>
          </w:p>
        </w:tc>
      </w:tr>
      <w:tr w:rsidR="00F75377" w:rsidRPr="00F75377" w14:paraId="23594B6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FAE9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The Board of Deputies of British Jews</w:t>
            </w:r>
          </w:p>
        </w:tc>
      </w:tr>
      <w:tr w:rsidR="00F75377" w:rsidRPr="00F75377" w14:paraId="39A2767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E1D3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The Brain Tumour Charity</w:t>
            </w:r>
          </w:p>
        </w:tc>
      </w:tr>
      <w:tr w:rsidR="00F75377" w:rsidRPr="00F75377" w14:paraId="3073C32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A72CF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The </w:t>
            </w:r>
            <w:proofErr w:type="spellStart"/>
            <w:r w:rsidRPr="00F75377">
              <w:rPr>
                <w:rFonts w:ascii="Arial" w:hAnsi="Arial" w:cs="Arial"/>
                <w:color w:val="000000"/>
              </w:rPr>
              <w:t>BrendonCare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Foundation</w:t>
            </w:r>
          </w:p>
        </w:tc>
      </w:tr>
      <w:tr w:rsidR="00F75377" w:rsidRPr="00F75377" w14:paraId="1E0918C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1E84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The British Homeopathic Association &amp; Faculty of Homeopathy 131134</w:t>
            </w:r>
          </w:p>
        </w:tc>
      </w:tr>
      <w:tr w:rsidR="00F75377" w:rsidRPr="00F75377" w14:paraId="27CD75B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959F8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The British In Vitro Diagnostics Association  </w:t>
            </w:r>
          </w:p>
        </w:tc>
      </w:tr>
      <w:tr w:rsidR="00F75377" w:rsidRPr="00F75377" w14:paraId="1FA7A98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968D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The Children's Trust</w:t>
            </w:r>
          </w:p>
        </w:tc>
      </w:tr>
      <w:tr w:rsidR="00F75377" w:rsidRPr="00F75377" w14:paraId="2C65208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FFE2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The Confederation of Healing Organisations</w:t>
            </w:r>
          </w:p>
        </w:tc>
      </w:tr>
      <w:tr w:rsidR="00F75377" w:rsidRPr="00F75377" w14:paraId="2E7102C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9D2A6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The Disability Foundation</w:t>
            </w:r>
          </w:p>
        </w:tc>
      </w:tr>
      <w:tr w:rsidR="00F75377" w:rsidRPr="00F75377" w14:paraId="23F55D4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84066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The Erasmus Foundation</w:t>
            </w:r>
          </w:p>
        </w:tc>
      </w:tr>
      <w:tr w:rsidR="00F75377" w:rsidRPr="00F75377" w14:paraId="579B672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09374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The Ferns Nursing Home</w:t>
            </w:r>
          </w:p>
        </w:tc>
      </w:tr>
      <w:tr w:rsidR="00F75377" w:rsidRPr="00F75377" w14:paraId="7189780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D034E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The Fountain Centre</w:t>
            </w:r>
          </w:p>
        </w:tc>
      </w:tr>
      <w:tr w:rsidR="00F75377" w:rsidRPr="00F75377" w14:paraId="4B0FC88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CF5C2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The Harmony Therapy Trust</w:t>
            </w:r>
          </w:p>
        </w:tc>
      </w:tr>
      <w:tr w:rsidR="00F75377" w:rsidRPr="00F75377" w14:paraId="455E059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8D5E0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The </w:t>
            </w:r>
            <w:proofErr w:type="spellStart"/>
            <w:r w:rsidRPr="00F75377">
              <w:rPr>
                <w:rFonts w:ascii="Arial" w:hAnsi="Arial" w:cs="Arial"/>
                <w:color w:val="000000"/>
              </w:rPr>
              <w:t>Hillings</w:t>
            </w:r>
            <w:proofErr w:type="spellEnd"/>
          </w:p>
        </w:tc>
      </w:tr>
      <w:tr w:rsidR="00F75377" w:rsidRPr="00F75377" w14:paraId="5BF9602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96F2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The Hindu Forum of Britain</w:t>
            </w:r>
          </w:p>
        </w:tc>
      </w:tr>
      <w:tr w:rsidR="00F75377" w:rsidRPr="00F75377" w14:paraId="3C34F5F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EB0BE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The Homeopathy College</w:t>
            </w:r>
          </w:p>
        </w:tc>
      </w:tr>
      <w:tr w:rsidR="00F75377" w:rsidRPr="00F75377" w14:paraId="2A7B5F8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CDA68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The Intensive Care Society</w:t>
            </w:r>
          </w:p>
        </w:tc>
      </w:tr>
      <w:tr w:rsidR="00F75377" w:rsidRPr="00F75377" w14:paraId="4305D1A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D15A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The Interlink Foundation</w:t>
            </w:r>
          </w:p>
        </w:tc>
      </w:tr>
      <w:tr w:rsidR="00F75377" w:rsidRPr="00F75377" w14:paraId="57DCC77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4825B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The Loss Foundation</w:t>
            </w:r>
          </w:p>
        </w:tc>
      </w:tr>
      <w:tr w:rsidR="00F75377" w:rsidRPr="00F75377" w14:paraId="6EDB592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CC0C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The Medical Cannabis Clinicians Society</w:t>
            </w:r>
          </w:p>
        </w:tc>
      </w:tr>
      <w:tr w:rsidR="00F75377" w:rsidRPr="00F75377" w14:paraId="0EA682D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F7C0A6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The Mulberry Centre</w:t>
            </w:r>
          </w:p>
        </w:tc>
      </w:tr>
      <w:tr w:rsidR="00F75377" w:rsidRPr="00F75377" w14:paraId="113DA01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F6203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The National Council of Psychotherapists</w:t>
            </w:r>
          </w:p>
        </w:tc>
      </w:tr>
      <w:tr w:rsidR="00F75377" w:rsidRPr="00F75377" w14:paraId="64B0D0E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3447B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The National Gold Standards Framework</w:t>
            </w:r>
          </w:p>
        </w:tc>
      </w:tr>
      <w:tr w:rsidR="00F75377" w:rsidRPr="00F75377" w14:paraId="5C595AA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B5DC6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The National LGB&amp;T Partnership</w:t>
            </w:r>
          </w:p>
        </w:tc>
      </w:tr>
      <w:tr w:rsidR="00F75377" w:rsidRPr="00F75377" w14:paraId="62D75AE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8B8D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The Neurological Alliance</w:t>
            </w:r>
          </w:p>
        </w:tc>
      </w:tr>
      <w:tr w:rsidR="00F75377" w:rsidRPr="00F75377" w14:paraId="4B93045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C7519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The Open University</w:t>
            </w:r>
          </w:p>
        </w:tc>
      </w:tr>
      <w:tr w:rsidR="00F75377" w:rsidRPr="00F75377" w14:paraId="3233080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1A9E2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The Patients Association </w:t>
            </w:r>
          </w:p>
        </w:tc>
      </w:tr>
      <w:tr w:rsidR="00F75377" w:rsidRPr="00F75377" w14:paraId="695FC03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C6D82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The Pharmacists' Defence Association</w:t>
            </w:r>
          </w:p>
        </w:tc>
      </w:tr>
      <w:tr w:rsidR="00F75377" w:rsidRPr="00F75377" w14:paraId="6289593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EBD1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The Practice Lincoln Green Medical Centre</w:t>
            </w:r>
          </w:p>
        </w:tc>
      </w:tr>
      <w:tr w:rsidR="00F75377" w:rsidRPr="00F75377" w14:paraId="4BE32F2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30C43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The Prestige Group</w:t>
            </w:r>
          </w:p>
        </w:tc>
      </w:tr>
      <w:tr w:rsidR="00F75377" w:rsidRPr="00F75377" w14:paraId="2CCEB82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95544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The Reiki Connection</w:t>
            </w:r>
          </w:p>
        </w:tc>
      </w:tr>
      <w:tr w:rsidR="00F75377" w:rsidRPr="00F75377" w14:paraId="269BA85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7A946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The Reiki Guild</w:t>
            </w:r>
          </w:p>
        </w:tc>
      </w:tr>
      <w:tr w:rsidR="00F75377" w:rsidRPr="00F75377" w14:paraId="4DE384F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57CD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The Relatives and Residents Association</w:t>
            </w:r>
          </w:p>
        </w:tc>
      </w:tr>
      <w:tr w:rsidR="00F75377" w:rsidRPr="00F75377" w14:paraId="0803798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710CC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The Rotherham NHS Foundation Trust</w:t>
            </w:r>
          </w:p>
        </w:tc>
      </w:tr>
      <w:tr w:rsidR="00F75377" w:rsidRPr="00F75377" w14:paraId="18F0E3A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5AA82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The Royal Star &amp; Garter Homes</w:t>
            </w:r>
          </w:p>
        </w:tc>
      </w:tr>
      <w:tr w:rsidR="00F75377" w:rsidRPr="00F75377" w14:paraId="4A83A94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59C266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The Sam Buxton Sunflower Healing Trust</w:t>
            </w:r>
          </w:p>
        </w:tc>
      </w:tr>
      <w:tr w:rsidR="00F75377" w:rsidRPr="00F75377" w14:paraId="1D3D0DA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11986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The Sara Lee Trust</w:t>
            </w:r>
          </w:p>
        </w:tc>
      </w:tr>
      <w:tr w:rsidR="00F75377" w:rsidRPr="00F75377" w14:paraId="36B2588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0E58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lastRenderedPageBreak/>
              <w:t>The Stroke Association</w:t>
            </w:r>
          </w:p>
        </w:tc>
      </w:tr>
      <w:tr w:rsidR="00F75377" w:rsidRPr="00F75377" w14:paraId="3580441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B809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The Training Locker</w:t>
            </w:r>
          </w:p>
        </w:tc>
      </w:tr>
      <w:tr w:rsidR="00F75377" w:rsidRPr="00F75377" w14:paraId="51B484D3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C12BA8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The </w:t>
            </w:r>
            <w:proofErr w:type="spellStart"/>
            <w:r w:rsidRPr="00F75377">
              <w:rPr>
                <w:rFonts w:ascii="Arial" w:hAnsi="Arial" w:cs="Arial"/>
                <w:color w:val="000000"/>
              </w:rPr>
              <w:t>Whiteley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Homes Trust</w:t>
            </w:r>
          </w:p>
        </w:tc>
      </w:tr>
      <w:tr w:rsidR="00F75377" w:rsidRPr="00F75377" w14:paraId="0035022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886B8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The Wiltshire Trust</w:t>
            </w:r>
          </w:p>
        </w:tc>
      </w:tr>
      <w:tr w:rsidR="00F75377" w:rsidRPr="00F75377" w14:paraId="2BD9710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1878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Thelma Rogers Practising as St Mary's Reiki</w:t>
            </w:r>
          </w:p>
        </w:tc>
      </w:tr>
      <w:tr w:rsidR="00F75377" w:rsidRPr="00F75377" w14:paraId="497FF21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D2151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Think Local Act Personal</w:t>
            </w:r>
          </w:p>
        </w:tc>
      </w:tr>
      <w:tr w:rsidR="00F75377" w:rsidRPr="00F75377" w14:paraId="26B73AE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77B06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Tide</w:t>
            </w:r>
          </w:p>
        </w:tc>
      </w:tr>
      <w:tr w:rsidR="00F75377" w:rsidRPr="00F75377" w14:paraId="7D41554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5BA7C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Tissue Viability Society </w:t>
            </w:r>
          </w:p>
        </w:tc>
      </w:tr>
      <w:tr w:rsidR="00F75377" w:rsidRPr="00F75377" w14:paraId="7F061DD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71CE5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TLC CARE</w:t>
            </w:r>
          </w:p>
        </w:tc>
      </w:tr>
      <w:tr w:rsidR="00F75377" w:rsidRPr="00F75377" w14:paraId="19DC970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B3EEC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Together for Mental Wellbeing</w:t>
            </w:r>
          </w:p>
        </w:tc>
      </w:tr>
      <w:tr w:rsidR="00F75377" w:rsidRPr="00F75377" w14:paraId="4751B90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9A7A4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Trafford Council</w:t>
            </w:r>
          </w:p>
        </w:tc>
      </w:tr>
      <w:tr w:rsidR="00F75377" w:rsidRPr="00F75377" w14:paraId="3828421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33329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Transforming Cancer Services Team, London</w:t>
            </w:r>
          </w:p>
        </w:tc>
      </w:tr>
      <w:tr w:rsidR="00F75377" w:rsidRPr="00F75377" w14:paraId="682AEE8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C3C8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Transforming End of Life Care team</w:t>
            </w:r>
          </w:p>
        </w:tc>
      </w:tr>
      <w:tr w:rsidR="00F75377" w:rsidRPr="00F75377" w14:paraId="6036204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0D384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Trinity Hospice</w:t>
            </w:r>
          </w:p>
        </w:tc>
      </w:tr>
      <w:tr w:rsidR="00F75377" w:rsidRPr="00F75377" w14:paraId="62B6429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819ED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UCL Partners</w:t>
            </w:r>
          </w:p>
        </w:tc>
      </w:tr>
      <w:tr w:rsidR="00F75377" w:rsidRPr="00F75377" w14:paraId="654B7D5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4869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UK Psychosocial Professionals in Cystic Fibrosis</w:t>
            </w:r>
          </w:p>
        </w:tc>
      </w:tr>
      <w:tr w:rsidR="00F75377" w:rsidRPr="00F75377" w14:paraId="486DEEA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140E1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UK Reiki Federation</w:t>
            </w:r>
          </w:p>
        </w:tc>
      </w:tr>
      <w:tr w:rsidR="00F75377" w:rsidRPr="00F75377" w14:paraId="603D212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6A975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UK Renal Pharmacy Group</w:t>
            </w:r>
          </w:p>
        </w:tc>
      </w:tr>
      <w:tr w:rsidR="00F75377" w:rsidRPr="00F75377" w14:paraId="5F6D006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CA2C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Unison</w:t>
            </w:r>
          </w:p>
        </w:tc>
      </w:tr>
      <w:tr w:rsidR="00F75377" w:rsidRPr="00F75377" w14:paraId="733FA0B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49ED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Univeristy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of Essex</w:t>
            </w:r>
          </w:p>
        </w:tc>
      </w:tr>
      <w:tr w:rsidR="00F75377" w:rsidRPr="00F75377" w14:paraId="6778CCD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06305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University College London Hospital NHS Foundation Trust</w:t>
            </w:r>
          </w:p>
        </w:tc>
      </w:tr>
      <w:tr w:rsidR="00F75377" w:rsidRPr="00F75377" w14:paraId="7CC4379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8766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University Hospitals Birmingham</w:t>
            </w:r>
          </w:p>
        </w:tc>
      </w:tr>
      <w:tr w:rsidR="00F75377" w:rsidRPr="00F75377" w14:paraId="4519AA5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6AA8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University Hospitals Birmingham NHS Foundation Trust</w:t>
            </w:r>
          </w:p>
        </w:tc>
      </w:tr>
      <w:tr w:rsidR="00F75377" w:rsidRPr="00F75377" w14:paraId="45CB65C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840D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University Hospitals Bristol and Weston NHS Foundation Trust</w:t>
            </w:r>
          </w:p>
        </w:tc>
      </w:tr>
      <w:tr w:rsidR="00F75377" w:rsidRPr="00F75377" w14:paraId="1656C68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C1A3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University Hospitals Coventry and Warwickshire NHS Trust </w:t>
            </w:r>
          </w:p>
        </w:tc>
      </w:tr>
      <w:tr w:rsidR="00F75377" w:rsidRPr="00F75377" w14:paraId="1BFFD83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0A6636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University Hospitals of Leicester NHS Trust </w:t>
            </w:r>
          </w:p>
        </w:tc>
      </w:tr>
      <w:tr w:rsidR="00F75377" w:rsidRPr="00F75377" w14:paraId="7A97C20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15C0F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University of Bedfordshire</w:t>
            </w:r>
          </w:p>
        </w:tc>
      </w:tr>
      <w:tr w:rsidR="00F75377" w:rsidRPr="00F75377" w14:paraId="0C031AD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FB76A3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University of Cambridge</w:t>
            </w:r>
          </w:p>
        </w:tc>
      </w:tr>
      <w:tr w:rsidR="00F75377" w:rsidRPr="00F75377" w14:paraId="6CB1B9B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A6D58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University of East Anglia</w:t>
            </w:r>
          </w:p>
        </w:tc>
      </w:tr>
      <w:tr w:rsidR="00F75377" w:rsidRPr="00F75377" w14:paraId="261EA6E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2F495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University of East Anglia </w:t>
            </w:r>
          </w:p>
        </w:tc>
      </w:tr>
      <w:tr w:rsidR="00F75377" w:rsidRPr="00F75377" w14:paraId="5D128B9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F54988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University of Essex</w:t>
            </w:r>
          </w:p>
        </w:tc>
      </w:tr>
      <w:tr w:rsidR="00F75377" w:rsidRPr="00F75377" w14:paraId="182043A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13D7A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University of Lincoln</w:t>
            </w:r>
          </w:p>
        </w:tc>
      </w:tr>
      <w:tr w:rsidR="00F75377" w:rsidRPr="00F75377" w14:paraId="6BC277F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D0C28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University of Manchester</w:t>
            </w:r>
          </w:p>
        </w:tc>
      </w:tr>
      <w:tr w:rsidR="00F75377" w:rsidRPr="00F75377" w14:paraId="0BBB094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2672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University of Plymouth</w:t>
            </w:r>
          </w:p>
        </w:tc>
      </w:tr>
      <w:tr w:rsidR="00F75377" w:rsidRPr="00F75377" w14:paraId="683D9FCD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5F835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University of Sheffield</w:t>
            </w:r>
          </w:p>
        </w:tc>
      </w:tr>
      <w:tr w:rsidR="00F75377" w:rsidRPr="00F75377" w14:paraId="6DBBDD6D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287276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University of Southampton </w:t>
            </w:r>
          </w:p>
        </w:tc>
      </w:tr>
      <w:tr w:rsidR="00F75377" w:rsidRPr="00F75377" w14:paraId="0883453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A802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University of Wales Trinity Saint David</w:t>
            </w:r>
          </w:p>
        </w:tc>
      </w:tr>
      <w:tr w:rsidR="00F75377" w:rsidRPr="00F75377" w14:paraId="00AA2E7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2274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University of Warwick - Centre for Educational Development Appraisal and </w:t>
            </w:r>
            <w:proofErr w:type="spellStart"/>
            <w:r w:rsidRPr="00F75377">
              <w:rPr>
                <w:rFonts w:ascii="Arial" w:hAnsi="Arial" w:cs="Arial"/>
                <w:color w:val="000000"/>
              </w:rPr>
              <w:t>Reserch</w:t>
            </w:r>
            <w:proofErr w:type="spellEnd"/>
          </w:p>
        </w:tc>
      </w:tr>
      <w:tr w:rsidR="00F75377" w:rsidRPr="00F75377" w14:paraId="6EA64EC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4F98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University of Worcester</w:t>
            </w:r>
          </w:p>
        </w:tc>
      </w:tr>
      <w:tr w:rsidR="00F75377" w:rsidRPr="00F75377" w14:paraId="42C7EE2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9AC6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University of York</w:t>
            </w:r>
          </w:p>
        </w:tc>
      </w:tr>
      <w:tr w:rsidR="00F75377" w:rsidRPr="00F75377" w14:paraId="69BEDFDD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8C01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Velindre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Cancer Centre</w:t>
            </w:r>
          </w:p>
        </w:tc>
      </w:tr>
      <w:tr w:rsidR="00F75377" w:rsidRPr="00F75377" w14:paraId="25618F4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9F1E7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Velindre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NHS Trust</w:t>
            </w:r>
          </w:p>
        </w:tc>
      </w:tr>
      <w:tr w:rsidR="00F75377" w:rsidRPr="00F75377" w14:paraId="5F8D02E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1956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Village Enterprise Wales Ltd t/a Village Services</w:t>
            </w:r>
          </w:p>
        </w:tc>
      </w:tr>
      <w:tr w:rsidR="00F75377" w:rsidRPr="00F75377" w14:paraId="4F414D7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B649FD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ViroPharma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Ltd</w:t>
            </w:r>
          </w:p>
        </w:tc>
      </w:tr>
      <w:tr w:rsidR="00F75377" w:rsidRPr="00F75377" w14:paraId="6D607AB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5D74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vision homes association</w:t>
            </w:r>
          </w:p>
        </w:tc>
      </w:tr>
      <w:tr w:rsidR="00F75377" w:rsidRPr="00F75377" w14:paraId="327AF3C5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1642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Voiceability</w:t>
            </w:r>
            <w:proofErr w:type="spellEnd"/>
          </w:p>
        </w:tc>
      </w:tr>
      <w:tr w:rsidR="00F75377" w:rsidRPr="00F75377" w14:paraId="7870D69D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E6A5B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Voluntary Organisations Disability Group</w:t>
            </w:r>
          </w:p>
        </w:tc>
      </w:tr>
      <w:tr w:rsidR="00F75377" w:rsidRPr="00F75377" w14:paraId="6BB8E9C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E6438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Voyage Care</w:t>
            </w:r>
          </w:p>
        </w:tc>
      </w:tr>
      <w:tr w:rsidR="00F75377" w:rsidRPr="00F75377" w14:paraId="6930094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EE6F4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Wales Cancer Network</w:t>
            </w:r>
          </w:p>
        </w:tc>
      </w:tr>
      <w:tr w:rsidR="00F75377" w:rsidRPr="00F75377" w14:paraId="3435AB6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0C6C0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Wales Palliative Care Strategy Implementation Board</w:t>
            </w:r>
          </w:p>
        </w:tc>
      </w:tr>
      <w:tr w:rsidR="00F75377" w:rsidRPr="00F75377" w14:paraId="658DB3C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FDB82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Walsall Healthcare NHS Trust</w:t>
            </w:r>
          </w:p>
        </w:tc>
      </w:tr>
      <w:tr w:rsidR="00F75377" w:rsidRPr="00F75377" w14:paraId="43BFCD0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37122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Warrington Health Plus</w:t>
            </w:r>
          </w:p>
        </w:tc>
      </w:tr>
      <w:tr w:rsidR="00F75377" w:rsidRPr="00F75377" w14:paraId="4E348C5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29C9E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Waterloo Care</w:t>
            </w:r>
          </w:p>
        </w:tc>
      </w:tr>
      <w:tr w:rsidR="00F75377" w:rsidRPr="00F75377" w14:paraId="212C28D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9FB5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wayside care limited</w:t>
            </w:r>
          </w:p>
        </w:tc>
      </w:tr>
      <w:tr w:rsidR="00F75377" w:rsidRPr="00F75377" w14:paraId="3458DFB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7EA6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Weldmar </w:t>
            </w:r>
            <w:proofErr w:type="spellStart"/>
            <w:r w:rsidRPr="00F75377">
              <w:rPr>
                <w:rFonts w:ascii="Arial" w:hAnsi="Arial" w:cs="Arial"/>
                <w:color w:val="000000"/>
              </w:rPr>
              <w:t>Hospicecare</w:t>
            </w:r>
            <w:proofErr w:type="spellEnd"/>
          </w:p>
        </w:tc>
      </w:tr>
      <w:tr w:rsidR="00F75377" w:rsidRPr="00F75377" w14:paraId="65D6C719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8A547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lastRenderedPageBreak/>
              <w:t>Welsh Ambulance Services NHS Trust</w:t>
            </w:r>
          </w:p>
        </w:tc>
      </w:tr>
      <w:tr w:rsidR="00F75377" w:rsidRPr="00F75377" w14:paraId="6693E38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0E59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Welsh Government</w:t>
            </w:r>
          </w:p>
        </w:tc>
      </w:tr>
      <w:tr w:rsidR="00F75377" w:rsidRPr="00F75377" w14:paraId="2674F3A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DD6C4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Welsh Pain Society</w:t>
            </w:r>
          </w:p>
        </w:tc>
      </w:tr>
      <w:tr w:rsidR="00F75377" w:rsidRPr="00F75377" w14:paraId="07E2066F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B4D87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Wessex Cancer Trust</w:t>
            </w:r>
          </w:p>
        </w:tc>
      </w:tr>
      <w:tr w:rsidR="00F75377" w:rsidRPr="00F75377" w14:paraId="59D1901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1D8DB2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West Midlands Paediatric Palliative Care Network</w:t>
            </w:r>
          </w:p>
        </w:tc>
      </w:tr>
      <w:tr w:rsidR="00F75377" w:rsidRPr="00F75377" w14:paraId="7009515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0FB66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West Sussex County Council</w:t>
            </w:r>
          </w:p>
        </w:tc>
      </w:tr>
      <w:tr w:rsidR="00F75377" w:rsidRPr="00F75377" w14:paraId="3D8A058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370C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West Yorkshire and Harrogate Health and Care Partnership</w:t>
            </w:r>
          </w:p>
        </w:tc>
      </w:tr>
      <w:tr w:rsidR="00F75377" w:rsidRPr="00F75377" w14:paraId="3EE3D3F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26B8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West Yorkshire Major Trauma Network</w:t>
            </w:r>
          </w:p>
        </w:tc>
      </w:tr>
      <w:tr w:rsidR="00F75377" w:rsidRPr="00F75377" w14:paraId="60518DC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76DF1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Western Health and Social Care Trust</w:t>
            </w:r>
          </w:p>
        </w:tc>
      </w:tr>
      <w:tr w:rsidR="00F75377" w:rsidRPr="00F75377" w14:paraId="4874453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B88287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Willowbrook Hospice</w:t>
            </w:r>
          </w:p>
        </w:tc>
      </w:tr>
      <w:tr w:rsidR="00F75377" w:rsidRPr="00F75377" w14:paraId="4A85FA6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0367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Wiltshire Council</w:t>
            </w:r>
          </w:p>
        </w:tc>
      </w:tr>
      <w:tr w:rsidR="00F75377" w:rsidRPr="00F75377" w14:paraId="39391C9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E4EBD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wirral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hospice</w:t>
            </w:r>
          </w:p>
        </w:tc>
      </w:tr>
      <w:tr w:rsidR="00F75377" w:rsidRPr="00F75377" w14:paraId="4D3B886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0B3D4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Wirral University Teaching Hospital NHS Foundation Trust</w:t>
            </w:r>
          </w:p>
        </w:tc>
      </w:tr>
      <w:tr w:rsidR="00F75377" w:rsidRPr="00F75377" w14:paraId="258144A4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C40D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Witham Valley Care Group Ltd</w:t>
            </w:r>
          </w:p>
        </w:tc>
      </w:tr>
      <w:tr w:rsidR="00F75377" w:rsidRPr="00F75377" w14:paraId="1E8E117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32FFD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Wockhardt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UK Ltd</w:t>
            </w:r>
          </w:p>
        </w:tc>
      </w:tr>
      <w:tr w:rsidR="00F75377" w:rsidRPr="00F75377" w14:paraId="29F2DF98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417A0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Worcestershire </w:t>
            </w:r>
            <w:proofErr w:type="spellStart"/>
            <w:r w:rsidRPr="00F75377">
              <w:rPr>
                <w:rFonts w:ascii="Arial" w:hAnsi="Arial" w:cs="Arial"/>
                <w:color w:val="000000"/>
              </w:rPr>
              <w:t>LINk</w:t>
            </w:r>
            <w:proofErr w:type="spellEnd"/>
          </w:p>
        </w:tc>
      </w:tr>
      <w:tr w:rsidR="00F75377" w:rsidRPr="00F75377" w14:paraId="5D9A0362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89286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WORLD FEDERATION OF HEALING COMMUNITY INTEREST COMPANY</w:t>
            </w:r>
          </w:p>
        </w:tc>
      </w:tr>
      <w:tr w:rsidR="00F75377" w:rsidRPr="00F75377" w14:paraId="7A4FD871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0A53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Wye Valley NHS Trust</w:t>
            </w:r>
          </w:p>
        </w:tc>
      </w:tr>
      <w:tr w:rsidR="00F75377" w:rsidRPr="00F75377" w14:paraId="0A45729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F6BBF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Y.O.D.A.</w:t>
            </w:r>
          </w:p>
        </w:tc>
      </w:tr>
      <w:tr w:rsidR="00F75377" w:rsidRPr="00F75377" w14:paraId="2E813DED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A4D3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Year of Care Partnerships</w:t>
            </w:r>
          </w:p>
        </w:tc>
      </w:tr>
      <w:tr w:rsidR="00F75377" w:rsidRPr="00F75377" w14:paraId="1AD8CDF0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18C1C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Yeleni</w:t>
            </w:r>
            <w:proofErr w:type="spellEnd"/>
            <w:r w:rsidRPr="00F75377">
              <w:rPr>
                <w:rFonts w:ascii="Arial" w:hAnsi="Arial" w:cs="Arial"/>
                <w:color w:val="000000"/>
              </w:rPr>
              <w:t xml:space="preserve"> Therapy &amp; Support Complementary Health Centre &amp; Charity</w:t>
            </w:r>
          </w:p>
        </w:tc>
      </w:tr>
      <w:tr w:rsidR="00F75377" w:rsidRPr="00F75377" w14:paraId="4EF1FC47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6139C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75377">
              <w:rPr>
                <w:rFonts w:ascii="Arial" w:hAnsi="Arial" w:cs="Arial"/>
                <w:color w:val="000000"/>
              </w:rPr>
              <w:t>YogaClicks</w:t>
            </w:r>
            <w:proofErr w:type="spellEnd"/>
          </w:p>
        </w:tc>
      </w:tr>
      <w:tr w:rsidR="00F75377" w:rsidRPr="00F75377" w14:paraId="17FE29BD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8151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York Hospitals NHS Foundation Trust</w:t>
            </w:r>
          </w:p>
        </w:tc>
      </w:tr>
      <w:tr w:rsidR="00F75377" w:rsidRPr="00F75377" w14:paraId="24DDEACA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940058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York Teaching Hospital NHS Foundation Trust</w:t>
            </w:r>
          </w:p>
        </w:tc>
      </w:tr>
      <w:tr w:rsidR="00F75377" w:rsidRPr="00F75377" w14:paraId="3BF9D4AB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51169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 xml:space="preserve">Yorkshire Ambulance Service NHS Trust </w:t>
            </w:r>
          </w:p>
        </w:tc>
      </w:tr>
      <w:tr w:rsidR="00F75377" w:rsidRPr="00F75377" w14:paraId="60D32ECC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070C5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Yorkshire and Humber Healthcare Alliance</w:t>
            </w:r>
          </w:p>
        </w:tc>
      </w:tr>
      <w:tr w:rsidR="00F75377" w:rsidRPr="00F75377" w14:paraId="31C87D76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B7446B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Yorkshire and Humber Strategic Clinical Network</w:t>
            </w:r>
          </w:p>
        </w:tc>
      </w:tr>
      <w:tr w:rsidR="00F75377" w:rsidRPr="00F75377" w14:paraId="58AFDA9E" w14:textId="77777777" w:rsidTr="00F75377">
        <w:trPr>
          <w:trHeight w:val="25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81E15E" w14:textId="77777777" w:rsidR="00F75377" w:rsidRPr="00F75377" w:rsidRDefault="00F75377">
            <w:pPr>
              <w:rPr>
                <w:rFonts w:ascii="Arial" w:hAnsi="Arial" w:cs="Arial"/>
                <w:color w:val="000000"/>
              </w:rPr>
            </w:pPr>
            <w:r w:rsidRPr="00F75377">
              <w:rPr>
                <w:rFonts w:ascii="Arial" w:hAnsi="Arial" w:cs="Arial"/>
                <w:color w:val="000000"/>
              </w:rPr>
              <w:t>Young People's Health Special Interest Group</w:t>
            </w:r>
          </w:p>
        </w:tc>
      </w:tr>
    </w:tbl>
    <w:p w14:paraId="6B9C9DF5" w14:textId="77777777" w:rsidR="00443081" w:rsidRPr="00181A4A" w:rsidRDefault="00443081" w:rsidP="00181A4A">
      <w:pPr>
        <w:pStyle w:val="Title"/>
      </w:pPr>
    </w:p>
    <w:sectPr w:rsidR="00443081" w:rsidRPr="00181A4A" w:rsidSect="0017149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22E56" w14:textId="77777777" w:rsidR="00F75377" w:rsidRDefault="00F75377" w:rsidP="00446BEE">
      <w:r>
        <w:separator/>
      </w:r>
    </w:p>
  </w:endnote>
  <w:endnote w:type="continuationSeparator" w:id="0">
    <w:p w14:paraId="287FB5EA" w14:textId="77777777" w:rsidR="00F75377" w:rsidRDefault="00F75377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02BD2" w14:textId="46C0A3BB" w:rsidR="00446BEE" w:rsidRDefault="00446BEE">
    <w:pPr>
      <w:pStyle w:val="Footer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7F238D">
      <w:rPr>
        <w:noProof/>
      </w:rPr>
      <w:t>1</w:t>
    </w:r>
    <w:r>
      <w:fldChar w:fldCharType="end"/>
    </w:r>
    <w:r>
      <w:t xml:space="preserve"> of </w:t>
    </w:r>
    <w:r w:rsidR="00F75377">
      <w:fldChar w:fldCharType="begin"/>
    </w:r>
    <w:r w:rsidR="00F75377">
      <w:instrText xml:space="preserve"> NUMPAGES  </w:instrText>
    </w:r>
    <w:r w:rsidR="00F75377">
      <w:fldChar w:fldCharType="separate"/>
    </w:r>
    <w:r w:rsidR="007F238D">
      <w:rPr>
        <w:noProof/>
      </w:rPr>
      <w:t>1</w:t>
    </w:r>
    <w:r w:rsidR="00F7537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02FED" w14:textId="77777777" w:rsidR="00F75377" w:rsidRDefault="00F75377" w:rsidP="00446BEE">
      <w:r>
        <w:separator/>
      </w:r>
    </w:p>
  </w:footnote>
  <w:footnote w:type="continuationSeparator" w:id="0">
    <w:p w14:paraId="1EA522C3" w14:textId="77777777" w:rsidR="00F75377" w:rsidRDefault="00F75377" w:rsidP="00446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B15797"/>
    <w:multiLevelType w:val="hybridMultilevel"/>
    <w:tmpl w:val="C28C0936"/>
    <w:lvl w:ilvl="0" w:tplc="B574A9B6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3"/>
    <w:lvlOverride w:ilvl="0">
      <w:startOverride w:val="1"/>
    </w:lvlOverride>
  </w:num>
  <w:num w:numId="4">
    <w:abstractNumId w:val="13"/>
    <w:lvlOverride w:ilvl="0">
      <w:startOverride w:val="1"/>
    </w:lvlOverride>
  </w:num>
  <w:num w:numId="5">
    <w:abstractNumId w:val="13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11"/>
    <w:lvlOverride w:ilvl="0">
      <w:startOverride w:val="1"/>
    </w:lvlOverride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377"/>
    <w:rsid w:val="000053F8"/>
    <w:rsid w:val="00024D0A"/>
    <w:rsid w:val="000472DC"/>
    <w:rsid w:val="00070065"/>
    <w:rsid w:val="000A4FEE"/>
    <w:rsid w:val="000B5939"/>
    <w:rsid w:val="00111CCE"/>
    <w:rsid w:val="001134E7"/>
    <w:rsid w:val="0017149E"/>
    <w:rsid w:val="0017169E"/>
    <w:rsid w:val="00181A4A"/>
    <w:rsid w:val="001B0EE9"/>
    <w:rsid w:val="001B65B3"/>
    <w:rsid w:val="002029A6"/>
    <w:rsid w:val="002408EA"/>
    <w:rsid w:val="002819D7"/>
    <w:rsid w:val="002C1A7E"/>
    <w:rsid w:val="002D3376"/>
    <w:rsid w:val="00311ED0"/>
    <w:rsid w:val="003648C5"/>
    <w:rsid w:val="003722FA"/>
    <w:rsid w:val="003C7AAF"/>
    <w:rsid w:val="004075B6"/>
    <w:rsid w:val="00420952"/>
    <w:rsid w:val="00433EFF"/>
    <w:rsid w:val="00443081"/>
    <w:rsid w:val="00446BEE"/>
    <w:rsid w:val="005025A1"/>
    <w:rsid w:val="006921E1"/>
    <w:rsid w:val="006F4B25"/>
    <w:rsid w:val="006F6496"/>
    <w:rsid w:val="00736348"/>
    <w:rsid w:val="00760908"/>
    <w:rsid w:val="007F238D"/>
    <w:rsid w:val="00861B92"/>
    <w:rsid w:val="008814FB"/>
    <w:rsid w:val="008F5E30"/>
    <w:rsid w:val="00914D7F"/>
    <w:rsid w:val="009E680B"/>
    <w:rsid w:val="00A15A1F"/>
    <w:rsid w:val="00A3325A"/>
    <w:rsid w:val="00A43013"/>
    <w:rsid w:val="00AF108A"/>
    <w:rsid w:val="00B02E55"/>
    <w:rsid w:val="00B036C1"/>
    <w:rsid w:val="00B5431F"/>
    <w:rsid w:val="00BF7FE0"/>
    <w:rsid w:val="00C81104"/>
    <w:rsid w:val="00C96411"/>
    <w:rsid w:val="00CB5671"/>
    <w:rsid w:val="00CF58B7"/>
    <w:rsid w:val="00D351C1"/>
    <w:rsid w:val="00D35EFB"/>
    <w:rsid w:val="00D504B3"/>
    <w:rsid w:val="00D86BF0"/>
    <w:rsid w:val="00E51920"/>
    <w:rsid w:val="00E64120"/>
    <w:rsid w:val="00E660A1"/>
    <w:rsid w:val="00EA3CCF"/>
    <w:rsid w:val="00F055F1"/>
    <w:rsid w:val="00F610AF"/>
    <w:rsid w:val="00F75377"/>
    <w:rsid w:val="00FA2C5A"/>
    <w:rsid w:val="00FC2D11"/>
    <w:rsid w:val="00FC6230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70A431"/>
  <w15:chartTrackingRefBased/>
  <w15:docId w15:val="{BBF551C1-2625-4472-98F9-B26037B34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7537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5377"/>
    <w:rPr>
      <w:color w:val="954F72"/>
      <w:u w:val="single"/>
    </w:rPr>
  </w:style>
  <w:style w:type="paragraph" w:customStyle="1" w:styleId="msonormal0">
    <w:name w:val="msonormal"/>
    <w:basedOn w:val="Normal"/>
    <w:rsid w:val="00F75377"/>
    <w:pPr>
      <w:spacing w:before="100" w:beforeAutospacing="1" w:after="100" w:afterAutospacing="1"/>
    </w:pPr>
  </w:style>
  <w:style w:type="paragraph" w:customStyle="1" w:styleId="xl77">
    <w:name w:val="xl77"/>
    <w:basedOn w:val="Normal"/>
    <w:rsid w:val="00F7537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4280</Words>
  <Characters>24397</Characters>
  <Application>Microsoft Office Word</Application>
  <DocSecurity>0</DocSecurity>
  <Lines>203</Lines>
  <Paragraphs>57</Paragraphs>
  <ScaleCrop>false</ScaleCrop>
  <Company/>
  <LinksUpToDate>false</LinksUpToDate>
  <CharactersWithSpaces>28620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Jason</dc:creator>
  <cp:keywords/>
  <dc:description/>
  <cp:lastModifiedBy>Jamie Jason</cp:lastModifiedBy>
  <cp:revision>1</cp:revision>
  <dcterms:created xsi:type="dcterms:W3CDTF">2021-08-25T09:37:00Z</dcterms:created>
  <dcterms:modified xsi:type="dcterms:W3CDTF">2021-08-25T09:39:00Z</dcterms:modified>
</cp:coreProperties>
</file>