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F7646" w14:textId="77777777" w:rsidR="00140161" w:rsidRDefault="00140161" w:rsidP="00140161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NATIONAL INSTITUTE FOR HEALTH AND CARE EXCELLENCE</w:t>
      </w:r>
    </w:p>
    <w:p w14:paraId="16A93306" w14:textId="77777777" w:rsidR="00140161" w:rsidRDefault="00140161" w:rsidP="00140161">
      <w:pPr>
        <w:pStyle w:val="Default"/>
        <w:jc w:val="center"/>
        <w:rPr>
          <w:sz w:val="32"/>
          <w:szCs w:val="32"/>
        </w:rPr>
      </w:pPr>
    </w:p>
    <w:p w14:paraId="74172D9D" w14:textId="21E57AA8" w:rsidR="00443081" w:rsidRDefault="00893B24" w:rsidP="00140161">
      <w:pPr>
        <w:pStyle w:val="Title"/>
      </w:pPr>
      <w:r>
        <w:t xml:space="preserve">Neonatal infection </w:t>
      </w:r>
    </w:p>
    <w:p w14:paraId="383DE855" w14:textId="77777777" w:rsidR="00140161" w:rsidRDefault="00140161" w:rsidP="00140161">
      <w:pPr>
        <w:pStyle w:val="Heading1"/>
        <w:jc w:val="center"/>
      </w:pPr>
      <w:r>
        <w:t>Specialist committee members</w:t>
      </w:r>
    </w:p>
    <w:p w14:paraId="3A06C7F1" w14:textId="77777777" w:rsidR="00140161" w:rsidRDefault="00140161" w:rsidP="00140161">
      <w:pPr>
        <w:pStyle w:val="Paragraphnonumbers"/>
      </w:pPr>
    </w:p>
    <w:p w14:paraId="313131D5" w14:textId="77777777" w:rsidR="00140161" w:rsidRDefault="00140161" w:rsidP="00140161">
      <w:pPr>
        <w:pStyle w:val="Paragraphnonumbers"/>
      </w:pPr>
    </w:p>
    <w:tbl>
      <w:tblPr>
        <w:tblW w:w="9158" w:type="dxa"/>
        <w:tblLook w:val="04A0" w:firstRow="1" w:lastRow="0" w:firstColumn="1" w:lastColumn="0" w:noHBand="0" w:noVBand="1"/>
      </w:tblPr>
      <w:tblGrid>
        <w:gridCol w:w="4390"/>
        <w:gridCol w:w="4768"/>
      </w:tblGrid>
      <w:tr w:rsidR="00140161" w:rsidRPr="00140161" w14:paraId="18681943" w14:textId="77777777" w:rsidTr="00A90FFB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18495" w14:textId="77777777" w:rsidR="00140161" w:rsidRDefault="00140161">
            <w:pPr>
              <w:rPr>
                <w:rFonts w:ascii="Arial" w:hAnsi="Arial" w:cs="Arial"/>
                <w:b/>
                <w:color w:val="000000"/>
              </w:rPr>
            </w:pPr>
            <w:r w:rsidRPr="00140161">
              <w:rPr>
                <w:rFonts w:ascii="Arial" w:hAnsi="Arial" w:cs="Arial"/>
                <w:b/>
                <w:color w:val="000000"/>
              </w:rPr>
              <w:t>Name</w:t>
            </w:r>
          </w:p>
          <w:p w14:paraId="1D58178E" w14:textId="77777777" w:rsidR="00140161" w:rsidRPr="00140161" w:rsidRDefault="00140161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8C6ABE" w14:textId="77777777" w:rsidR="00140161" w:rsidRDefault="00140161">
            <w:pPr>
              <w:rPr>
                <w:rFonts w:ascii="Arial" w:hAnsi="Arial" w:cs="Arial"/>
                <w:b/>
                <w:color w:val="000000"/>
              </w:rPr>
            </w:pPr>
            <w:r w:rsidRPr="00140161">
              <w:rPr>
                <w:rFonts w:ascii="Arial" w:hAnsi="Arial" w:cs="Arial"/>
                <w:b/>
                <w:color w:val="000000"/>
              </w:rPr>
              <w:t>Role</w:t>
            </w:r>
          </w:p>
          <w:p w14:paraId="40E7D1CA" w14:textId="77777777" w:rsidR="00140161" w:rsidRPr="00140161" w:rsidRDefault="00140161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893B24" w:rsidRPr="00140161" w14:paraId="169B8413" w14:textId="77777777" w:rsidTr="00BA4AD1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E1E0" w14:textId="05321F6E" w:rsidR="00893B24" w:rsidRPr="00893B24" w:rsidRDefault="00893B24" w:rsidP="00893B24">
            <w:pPr>
              <w:rPr>
                <w:rFonts w:ascii="Arial" w:hAnsi="Arial" w:cs="Arial"/>
                <w:color w:val="000000"/>
              </w:rPr>
            </w:pPr>
            <w:r w:rsidRPr="00893B24">
              <w:rPr>
                <w:rFonts w:ascii="Arial" w:hAnsi="Arial" w:cs="Arial"/>
                <w:color w:val="000000"/>
              </w:rPr>
              <w:t xml:space="preserve">Jim Gray 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F3399" w14:textId="6CBF6D47" w:rsidR="00893B24" w:rsidRPr="00893B24" w:rsidRDefault="00893B24" w:rsidP="00893B24">
            <w:pPr>
              <w:rPr>
                <w:rFonts w:ascii="Arial" w:hAnsi="Arial" w:cs="Arial"/>
                <w:color w:val="000000"/>
              </w:rPr>
            </w:pPr>
            <w:r w:rsidRPr="00893B24">
              <w:rPr>
                <w:rFonts w:ascii="Arial" w:hAnsi="Arial" w:cs="Arial"/>
                <w:color w:val="000000"/>
              </w:rPr>
              <w:t>Microbiologist</w:t>
            </w:r>
          </w:p>
        </w:tc>
      </w:tr>
      <w:tr w:rsidR="00893B24" w:rsidRPr="00140161" w14:paraId="7734DEC7" w14:textId="77777777" w:rsidTr="00BA4AD1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7A62" w14:textId="6EEC68B2" w:rsidR="00893B24" w:rsidRPr="00893B24" w:rsidRDefault="00893B24" w:rsidP="00893B24">
            <w:pPr>
              <w:rPr>
                <w:rFonts w:ascii="Arial" w:hAnsi="Arial" w:cs="Arial"/>
                <w:color w:val="000000"/>
              </w:rPr>
            </w:pPr>
            <w:r w:rsidRPr="00893B24">
              <w:rPr>
                <w:rFonts w:ascii="Arial" w:hAnsi="Arial" w:cs="Arial"/>
                <w:color w:val="000000"/>
              </w:rPr>
              <w:t xml:space="preserve">Melanie Carpenter 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1E542" w14:textId="06D030DC" w:rsidR="00893B24" w:rsidRPr="00893B24" w:rsidRDefault="00893B24" w:rsidP="00893B24">
            <w:pPr>
              <w:rPr>
                <w:rFonts w:ascii="Arial" w:hAnsi="Arial" w:cs="Arial"/>
                <w:color w:val="000000"/>
              </w:rPr>
            </w:pPr>
            <w:r w:rsidRPr="00893B24">
              <w:rPr>
                <w:rFonts w:ascii="Arial" w:hAnsi="Arial" w:cs="Arial"/>
                <w:color w:val="000000"/>
              </w:rPr>
              <w:t>Midwife</w:t>
            </w:r>
          </w:p>
        </w:tc>
      </w:tr>
      <w:tr w:rsidR="00893B24" w:rsidRPr="00140161" w14:paraId="6541224A" w14:textId="77777777" w:rsidTr="00BA4AD1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7546" w14:textId="59BB4212" w:rsidR="00893B24" w:rsidRPr="00893B24" w:rsidRDefault="00A54D27" w:rsidP="00893B2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Timothy Watts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6D75F" w14:textId="7BEF2955" w:rsidR="00893B24" w:rsidRPr="00893B24" w:rsidRDefault="00893B24" w:rsidP="00893B24">
            <w:pPr>
              <w:rPr>
                <w:rFonts w:ascii="Arial" w:hAnsi="Arial" w:cs="Arial"/>
                <w:color w:val="000000"/>
              </w:rPr>
            </w:pPr>
            <w:r w:rsidRPr="00893B24">
              <w:rPr>
                <w:rFonts w:ascii="Arial" w:hAnsi="Arial" w:cs="Arial"/>
                <w:color w:val="000000"/>
              </w:rPr>
              <w:t>Neonatologist</w:t>
            </w:r>
          </w:p>
        </w:tc>
      </w:tr>
      <w:tr w:rsidR="00A54D27" w:rsidRPr="00140161" w14:paraId="166258E8" w14:textId="77777777" w:rsidTr="00BA4AD1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E182" w14:textId="624B152C" w:rsidR="00A54D27" w:rsidRDefault="00A54D27" w:rsidP="00A54D2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Claire Smith 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12D44" w14:textId="72B42F8D" w:rsidR="00A54D27" w:rsidRPr="00893B24" w:rsidRDefault="00A54D27" w:rsidP="00A54D27">
            <w:pPr>
              <w:rPr>
                <w:rFonts w:ascii="Arial" w:hAnsi="Arial" w:cs="Arial"/>
                <w:color w:val="000000"/>
              </w:rPr>
            </w:pPr>
            <w:r w:rsidRPr="00893B24">
              <w:rPr>
                <w:rFonts w:ascii="Arial" w:hAnsi="Arial" w:cs="Arial"/>
                <w:color w:val="000000"/>
              </w:rPr>
              <w:t>Neonatologist</w:t>
            </w:r>
          </w:p>
        </w:tc>
      </w:tr>
      <w:tr w:rsidR="00A54D27" w:rsidRPr="00140161" w14:paraId="0D44899B" w14:textId="77777777" w:rsidTr="005F2B22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D555D" w14:textId="0FC55107" w:rsidR="00A54D27" w:rsidRPr="00893B24" w:rsidRDefault="00A54D27" w:rsidP="00A54D27">
            <w:pPr>
              <w:rPr>
                <w:rFonts w:ascii="Arial" w:hAnsi="Arial" w:cs="Arial"/>
                <w:color w:val="000000"/>
              </w:rPr>
            </w:pPr>
            <w:r w:rsidRPr="00893B24">
              <w:rPr>
                <w:rFonts w:ascii="Arial" w:hAnsi="Arial" w:cs="Arial"/>
                <w:color w:val="000000"/>
              </w:rPr>
              <w:t>Jane Plumb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09A83" w14:textId="211191AD" w:rsidR="00A54D27" w:rsidRPr="00893B24" w:rsidRDefault="00A54D27" w:rsidP="00A54D27">
            <w:pPr>
              <w:rPr>
                <w:rFonts w:ascii="Arial" w:hAnsi="Arial" w:cs="Arial"/>
                <w:color w:val="000000"/>
              </w:rPr>
            </w:pPr>
            <w:r w:rsidRPr="00893B24">
              <w:rPr>
                <w:rFonts w:ascii="Arial" w:hAnsi="Arial" w:cs="Arial"/>
                <w:color w:val="000000"/>
              </w:rPr>
              <w:t>Lay member</w:t>
            </w:r>
          </w:p>
        </w:tc>
      </w:tr>
      <w:tr w:rsidR="00A54D27" w:rsidRPr="00140161" w14:paraId="2E0784E1" w14:textId="77777777" w:rsidTr="00BA4AD1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FB615" w14:textId="1FC23D81" w:rsidR="00A54D27" w:rsidRPr="00893B24" w:rsidRDefault="00A54D27" w:rsidP="00A54D27">
            <w:pPr>
              <w:rPr>
                <w:rFonts w:ascii="Arial" w:hAnsi="Arial" w:cs="Arial"/>
                <w:color w:val="000000"/>
              </w:rPr>
            </w:pPr>
            <w:r w:rsidRPr="00893B24">
              <w:rPr>
                <w:rFonts w:ascii="Arial" w:hAnsi="Arial" w:cs="Arial"/>
                <w:color w:val="000000"/>
              </w:rPr>
              <w:t>Mark Davies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91501" w14:textId="3A0E4DA0" w:rsidR="00A54D27" w:rsidRPr="00893B24" w:rsidRDefault="00A54D27" w:rsidP="00A54D27">
            <w:pPr>
              <w:rPr>
                <w:rFonts w:ascii="Arial" w:hAnsi="Arial" w:cs="Arial"/>
                <w:color w:val="000000"/>
              </w:rPr>
            </w:pPr>
            <w:r w:rsidRPr="00893B24">
              <w:rPr>
                <w:rFonts w:ascii="Arial" w:hAnsi="Arial" w:cs="Arial"/>
                <w:color w:val="000000"/>
              </w:rPr>
              <w:t>Lay member</w:t>
            </w:r>
          </w:p>
        </w:tc>
      </w:tr>
      <w:tr w:rsidR="00A54D27" w:rsidRPr="00140161" w14:paraId="2171950C" w14:textId="77777777" w:rsidTr="00BA4AD1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18A72" w14:textId="77777777" w:rsidR="00A54D27" w:rsidRPr="00140161" w:rsidRDefault="00A54D27" w:rsidP="00A54D2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92809" w14:textId="1A6F3FDB" w:rsidR="00A54D27" w:rsidRPr="00140161" w:rsidRDefault="00A54D27" w:rsidP="00A54D27">
            <w:pPr>
              <w:rPr>
                <w:rFonts w:ascii="Arial" w:hAnsi="Arial" w:cs="Arial"/>
                <w:color w:val="000000"/>
              </w:rPr>
            </w:pPr>
          </w:p>
        </w:tc>
      </w:tr>
      <w:tr w:rsidR="00A54D27" w:rsidRPr="00140161" w14:paraId="54389C24" w14:textId="77777777" w:rsidTr="00140161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B48B" w14:textId="77777777" w:rsidR="00A54D27" w:rsidRPr="00140161" w:rsidRDefault="00A54D27" w:rsidP="00A54D27">
            <w:pPr>
              <w:rPr>
                <w:rFonts w:ascii="Arial" w:hAnsi="Arial" w:cs="Arial"/>
                <w:color w:val="000000"/>
              </w:rPr>
            </w:pPr>
            <w:r w:rsidRPr="0014016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0166" w14:textId="77777777" w:rsidR="00A54D27" w:rsidRPr="00140161" w:rsidRDefault="00A54D27" w:rsidP="00A54D27">
            <w:pPr>
              <w:rPr>
                <w:rFonts w:ascii="Arial" w:hAnsi="Arial" w:cs="Arial"/>
                <w:color w:val="000000"/>
              </w:rPr>
            </w:pPr>
            <w:r w:rsidRPr="00140161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1ACAF51C" w14:textId="77777777" w:rsidR="00140161" w:rsidRPr="00140161" w:rsidRDefault="00140161" w:rsidP="00140161">
      <w:pPr>
        <w:pStyle w:val="Paragraphnonumbers"/>
      </w:pPr>
    </w:p>
    <w:sectPr w:rsidR="00140161" w:rsidRPr="00140161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FF9BA" w14:textId="77777777" w:rsidR="00572704" w:rsidRDefault="00572704" w:rsidP="00446BEE">
      <w:r>
        <w:separator/>
      </w:r>
    </w:p>
  </w:endnote>
  <w:endnote w:type="continuationSeparator" w:id="0">
    <w:p w14:paraId="2A88ACBF" w14:textId="77777777" w:rsidR="00572704" w:rsidRDefault="00572704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DC604" w14:textId="77777777"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1D58BD">
      <w:rPr>
        <w:noProof/>
      </w:rPr>
      <w:t>1</w:t>
    </w:r>
    <w:r>
      <w:fldChar w:fldCharType="end"/>
    </w:r>
    <w:r>
      <w:t xml:space="preserve"> of </w:t>
    </w:r>
    <w:fldSimple w:instr=" NUMPAGES  ">
      <w:r w:rsidR="001D58BD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9F974" w14:textId="77777777" w:rsidR="00572704" w:rsidRDefault="00572704" w:rsidP="00446BEE">
      <w:r>
        <w:separator/>
      </w:r>
    </w:p>
  </w:footnote>
  <w:footnote w:type="continuationSeparator" w:id="0">
    <w:p w14:paraId="47E705D7" w14:textId="77777777" w:rsidR="00572704" w:rsidRDefault="00572704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583617">
    <w:abstractNumId w:val="12"/>
  </w:num>
  <w:num w:numId="2" w16cid:durableId="640310097">
    <w:abstractNumId w:val="13"/>
  </w:num>
  <w:num w:numId="3" w16cid:durableId="1076898034">
    <w:abstractNumId w:val="13"/>
    <w:lvlOverride w:ilvl="0">
      <w:startOverride w:val="1"/>
    </w:lvlOverride>
  </w:num>
  <w:num w:numId="4" w16cid:durableId="1999334793">
    <w:abstractNumId w:val="13"/>
    <w:lvlOverride w:ilvl="0">
      <w:startOverride w:val="1"/>
    </w:lvlOverride>
  </w:num>
  <w:num w:numId="5" w16cid:durableId="1724019861">
    <w:abstractNumId w:val="13"/>
    <w:lvlOverride w:ilvl="0">
      <w:startOverride w:val="1"/>
    </w:lvlOverride>
  </w:num>
  <w:num w:numId="6" w16cid:durableId="1899706312">
    <w:abstractNumId w:val="13"/>
    <w:lvlOverride w:ilvl="0">
      <w:startOverride w:val="1"/>
    </w:lvlOverride>
  </w:num>
  <w:num w:numId="7" w16cid:durableId="109475428">
    <w:abstractNumId w:val="13"/>
    <w:lvlOverride w:ilvl="0">
      <w:startOverride w:val="1"/>
    </w:lvlOverride>
  </w:num>
  <w:num w:numId="8" w16cid:durableId="834612722">
    <w:abstractNumId w:val="9"/>
  </w:num>
  <w:num w:numId="9" w16cid:durableId="1277247752">
    <w:abstractNumId w:val="7"/>
  </w:num>
  <w:num w:numId="10" w16cid:durableId="1330332644">
    <w:abstractNumId w:val="6"/>
  </w:num>
  <w:num w:numId="11" w16cid:durableId="1531066390">
    <w:abstractNumId w:val="5"/>
  </w:num>
  <w:num w:numId="12" w16cid:durableId="93136588">
    <w:abstractNumId w:val="4"/>
  </w:num>
  <w:num w:numId="13" w16cid:durableId="1121850294">
    <w:abstractNumId w:val="8"/>
  </w:num>
  <w:num w:numId="14" w16cid:durableId="652687594">
    <w:abstractNumId w:val="3"/>
  </w:num>
  <w:num w:numId="15" w16cid:durableId="1307706800">
    <w:abstractNumId w:val="2"/>
  </w:num>
  <w:num w:numId="16" w16cid:durableId="1371804714">
    <w:abstractNumId w:val="1"/>
  </w:num>
  <w:num w:numId="17" w16cid:durableId="1666124380">
    <w:abstractNumId w:val="0"/>
  </w:num>
  <w:num w:numId="18" w16cid:durableId="1606502861">
    <w:abstractNumId w:val="11"/>
  </w:num>
  <w:num w:numId="19" w16cid:durableId="992492551">
    <w:abstractNumId w:val="11"/>
    <w:lvlOverride w:ilvl="0">
      <w:startOverride w:val="1"/>
    </w:lvlOverride>
  </w:num>
  <w:num w:numId="20" w16cid:durableId="3383917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04"/>
    <w:rsid w:val="000053F8"/>
    <w:rsid w:val="00024D0A"/>
    <w:rsid w:val="000472DC"/>
    <w:rsid w:val="00070065"/>
    <w:rsid w:val="000A4FEE"/>
    <w:rsid w:val="000B5939"/>
    <w:rsid w:val="00111CCE"/>
    <w:rsid w:val="001134E7"/>
    <w:rsid w:val="00140161"/>
    <w:rsid w:val="0017149E"/>
    <w:rsid w:val="0017169E"/>
    <w:rsid w:val="00181A4A"/>
    <w:rsid w:val="001B0EE9"/>
    <w:rsid w:val="001B65B3"/>
    <w:rsid w:val="001D58BD"/>
    <w:rsid w:val="002029A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4B0E4B"/>
    <w:rsid w:val="005025A1"/>
    <w:rsid w:val="00572704"/>
    <w:rsid w:val="006921E1"/>
    <w:rsid w:val="006F4B25"/>
    <w:rsid w:val="006F6496"/>
    <w:rsid w:val="00736348"/>
    <w:rsid w:val="00760908"/>
    <w:rsid w:val="007F238D"/>
    <w:rsid w:val="00861B92"/>
    <w:rsid w:val="008814FB"/>
    <w:rsid w:val="00893B24"/>
    <w:rsid w:val="008F5E30"/>
    <w:rsid w:val="00914D7F"/>
    <w:rsid w:val="009E680B"/>
    <w:rsid w:val="00A15A1F"/>
    <w:rsid w:val="00A3325A"/>
    <w:rsid w:val="00A43013"/>
    <w:rsid w:val="00A54D27"/>
    <w:rsid w:val="00A90FFB"/>
    <w:rsid w:val="00AF108A"/>
    <w:rsid w:val="00B02E55"/>
    <w:rsid w:val="00B036C1"/>
    <w:rsid w:val="00B5431F"/>
    <w:rsid w:val="00BF7FE0"/>
    <w:rsid w:val="00C05D6D"/>
    <w:rsid w:val="00C81104"/>
    <w:rsid w:val="00C96411"/>
    <w:rsid w:val="00CB5671"/>
    <w:rsid w:val="00CF58B7"/>
    <w:rsid w:val="00D351C1"/>
    <w:rsid w:val="00D35EFB"/>
    <w:rsid w:val="00D504B3"/>
    <w:rsid w:val="00D86BF0"/>
    <w:rsid w:val="00E51920"/>
    <w:rsid w:val="00E64120"/>
    <w:rsid w:val="00E660A1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71517F"/>
  <w15:chartTrackingRefBased/>
  <w15:docId w15:val="{9DD1A19A-B0C4-400A-9D08-5FA5F246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Default">
    <w:name w:val="Default"/>
    <w:rsid w:val="001401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Jason</dc:creator>
  <cp:keywords/>
  <dc:description/>
  <cp:lastModifiedBy>Jamie Jason</cp:lastModifiedBy>
  <cp:revision>4</cp:revision>
  <dcterms:created xsi:type="dcterms:W3CDTF">2023-03-16T11:32:00Z</dcterms:created>
  <dcterms:modified xsi:type="dcterms:W3CDTF">2023-07-19T14:08:00Z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2023-03-16T11:32:56Z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149f7c1c-6e34-4c8b-a7f5-74a828463f97</vt:lpwstr>
  </property>
  <property fmtid="{D5CDD505-2E9C-101B-9397-08002B2CF9AE}" pid="8" name="MSIP_Label_c69d85d5-6d9e-4305-a294-1f636ec0f2d6_ContentBits">
    <vt:lpwstr>0</vt:lpwstr>
  </property>
</Properties>
</file>