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D88F4"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658DC296" w14:textId="77777777" w:rsidTr="00FB1899">
        <w:trPr>
          <w:cantSplit/>
          <w:trHeight w:val="3115"/>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0BABC539"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57B9C13F"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0C3767CE" w14:textId="77777777" w:rsidR="00F14F2E" w:rsidRDefault="00F14F2E" w:rsidP="00914F46">
            <w:pPr>
              <w:rPr>
                <w:rFonts w:cs="Arial"/>
                <w:sz w:val="24"/>
                <w:szCs w:val="24"/>
              </w:rPr>
            </w:pPr>
          </w:p>
          <w:p w14:paraId="4495FC1D"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48F5B9CE"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5FA5D71B" w14:textId="77777777" w:rsidR="00F14F2E" w:rsidRDefault="00F14F2E" w:rsidP="00914F46">
            <w:pPr>
              <w:rPr>
                <w:sz w:val="24"/>
                <w:szCs w:val="24"/>
              </w:rPr>
            </w:pPr>
          </w:p>
          <w:p w14:paraId="783A0990" w14:textId="77777777" w:rsidR="00F510F0" w:rsidRPr="00861041" w:rsidRDefault="00FB1899"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18BC2706"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A6ED647"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591F16D7"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1D0ACEEC"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531E0C2" w14:textId="77777777" w:rsidR="00751EC5" w:rsidRDefault="00751EC5" w:rsidP="00215BC8">
            <w:pPr>
              <w:pStyle w:val="BodyText"/>
              <w:rPr>
                <w:rFonts w:cs="Arial"/>
                <w:szCs w:val="22"/>
              </w:rPr>
            </w:pPr>
            <w:r>
              <w:rPr>
                <w:rFonts w:cs="Arial"/>
                <w:szCs w:val="22"/>
              </w:rPr>
              <w:t>Disclosure</w:t>
            </w:r>
          </w:p>
          <w:p w14:paraId="65882234"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329519C8"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52AB755A"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2B0EF3A"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18D66674" w14:textId="77777777" w:rsidR="00A812B3" w:rsidRPr="00810A2E" w:rsidRDefault="00A812B3" w:rsidP="00215BC8">
            <w:pPr>
              <w:rPr>
                <w:rFonts w:cs="Arial"/>
                <w:szCs w:val="22"/>
              </w:rPr>
            </w:pPr>
          </w:p>
          <w:p w14:paraId="74253692"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71F636EF"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6C1D058" w14:textId="77777777"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14:paraId="246280DC" w14:textId="77777777" w:rsidR="0020118C" w:rsidRPr="00810A2E" w:rsidRDefault="00376A05" w:rsidP="00215BC8">
            <w:pPr>
              <w:rPr>
                <w:rFonts w:cs="Arial"/>
                <w:szCs w:val="22"/>
              </w:rPr>
            </w:pPr>
            <w:r>
              <w:rPr>
                <w:rFonts w:cs="Arial"/>
                <w:szCs w:val="22"/>
              </w:rPr>
              <w:t>[for office use only]</w:t>
            </w:r>
          </w:p>
        </w:tc>
      </w:tr>
      <w:tr w:rsidR="00A812B3" w14:paraId="67BB0884"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0DA665D0" w14:textId="77777777" w:rsidR="00A812B3" w:rsidRDefault="00A812B3" w:rsidP="0044012A">
            <w:pPr>
              <w:jc w:val="center"/>
              <w:rPr>
                <w:b/>
                <w:bCs/>
              </w:rPr>
            </w:pPr>
          </w:p>
          <w:p w14:paraId="439CA11F" w14:textId="77777777" w:rsidR="00A812B3" w:rsidRDefault="00A812B3" w:rsidP="0044012A">
            <w:pPr>
              <w:jc w:val="center"/>
              <w:rPr>
                <w:b/>
                <w:bCs/>
              </w:rPr>
            </w:pPr>
          </w:p>
          <w:p w14:paraId="6ADE03D1" w14:textId="77777777" w:rsidR="00A812B3" w:rsidRDefault="00A812B3" w:rsidP="0044012A">
            <w:pPr>
              <w:jc w:val="center"/>
              <w:rPr>
                <w:b/>
                <w:bCs/>
              </w:rPr>
            </w:pPr>
            <w:r>
              <w:rPr>
                <w:b/>
                <w:bCs/>
              </w:rPr>
              <w:t>Comment</w:t>
            </w:r>
          </w:p>
          <w:p w14:paraId="624555CB"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18F94A1B" w14:textId="77777777" w:rsidR="00A812B3" w:rsidRDefault="00A812B3">
            <w:pPr>
              <w:jc w:val="center"/>
              <w:rPr>
                <w:b/>
                <w:bCs/>
              </w:rPr>
            </w:pPr>
          </w:p>
          <w:p w14:paraId="2E9C9CDD" w14:textId="77777777" w:rsidR="00A812B3" w:rsidRDefault="00A812B3">
            <w:pPr>
              <w:pStyle w:val="BodyText"/>
              <w:jc w:val="center"/>
            </w:pPr>
          </w:p>
          <w:p w14:paraId="493AA6D2" w14:textId="77777777" w:rsidR="00A812B3" w:rsidRDefault="00A812B3">
            <w:pPr>
              <w:pStyle w:val="BodyText"/>
              <w:jc w:val="center"/>
            </w:pPr>
            <w:r>
              <w:t xml:space="preserve">Page </w:t>
            </w:r>
          </w:p>
          <w:p w14:paraId="6A1EACA4" w14:textId="77777777" w:rsidR="00A812B3" w:rsidRDefault="00A812B3">
            <w:pPr>
              <w:pStyle w:val="BodyText"/>
              <w:jc w:val="center"/>
            </w:pPr>
            <w:r>
              <w:t>number</w:t>
            </w:r>
          </w:p>
          <w:p w14:paraId="35D1EE10" w14:textId="77777777" w:rsidR="00A812B3" w:rsidRDefault="00A812B3">
            <w:pPr>
              <w:jc w:val="center"/>
              <w:rPr>
                <w:b/>
                <w:bCs/>
              </w:rPr>
            </w:pPr>
          </w:p>
          <w:p w14:paraId="51A6B786"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03DB761C" w14:textId="77777777" w:rsidR="00A812B3" w:rsidRDefault="00A812B3">
            <w:pPr>
              <w:pStyle w:val="Heading1"/>
              <w:jc w:val="center"/>
            </w:pPr>
          </w:p>
          <w:p w14:paraId="154ECF44" w14:textId="77777777" w:rsidR="00A812B3" w:rsidRDefault="00A812B3" w:rsidP="00A812B3"/>
          <w:p w14:paraId="0B7214EF" w14:textId="77777777" w:rsidR="00A812B3" w:rsidRDefault="002F0372" w:rsidP="00A812B3">
            <w:pPr>
              <w:jc w:val="center"/>
              <w:rPr>
                <w:b/>
              </w:rPr>
            </w:pPr>
            <w:r>
              <w:rPr>
                <w:b/>
              </w:rPr>
              <w:t>Line</w:t>
            </w:r>
          </w:p>
          <w:p w14:paraId="3299D544" w14:textId="77777777" w:rsidR="00A812B3" w:rsidRDefault="00A812B3" w:rsidP="00A812B3">
            <w:pPr>
              <w:jc w:val="center"/>
              <w:rPr>
                <w:b/>
              </w:rPr>
            </w:pPr>
            <w:r w:rsidRPr="00A812B3">
              <w:rPr>
                <w:b/>
              </w:rPr>
              <w:t>number</w:t>
            </w:r>
          </w:p>
          <w:p w14:paraId="52974D45" w14:textId="77777777" w:rsidR="00A812B3" w:rsidRDefault="00A812B3" w:rsidP="00A812B3">
            <w:pPr>
              <w:jc w:val="center"/>
              <w:rPr>
                <w:b/>
              </w:rPr>
            </w:pPr>
          </w:p>
          <w:p w14:paraId="117C396B"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65B3802E" w14:textId="77777777" w:rsidR="00A812B3" w:rsidRDefault="00A812B3">
            <w:pPr>
              <w:pStyle w:val="Heading1"/>
              <w:jc w:val="center"/>
            </w:pPr>
          </w:p>
          <w:p w14:paraId="32495B66" w14:textId="77777777" w:rsidR="00A812B3" w:rsidRDefault="00A812B3">
            <w:pPr>
              <w:pStyle w:val="Heading1"/>
              <w:jc w:val="center"/>
              <w:rPr>
                <w:sz w:val="24"/>
              </w:rPr>
            </w:pPr>
            <w:r>
              <w:rPr>
                <w:sz w:val="24"/>
              </w:rPr>
              <w:t>Comments</w:t>
            </w:r>
          </w:p>
          <w:p w14:paraId="4344271B" w14:textId="77777777" w:rsidR="00A812B3" w:rsidRDefault="00A812B3">
            <w:pPr>
              <w:rPr>
                <w:sz w:val="24"/>
              </w:rPr>
            </w:pPr>
          </w:p>
          <w:p w14:paraId="289D027D" w14:textId="77777777" w:rsidR="00A812B3" w:rsidRDefault="00C97473">
            <w:pPr>
              <w:jc w:val="center"/>
              <w:rPr>
                <w:sz w:val="24"/>
              </w:rPr>
            </w:pPr>
            <w:r>
              <w:rPr>
                <w:sz w:val="24"/>
              </w:rPr>
              <w:t>I</w:t>
            </w:r>
            <w:r w:rsidR="00A812B3">
              <w:rPr>
                <w:sz w:val="24"/>
              </w:rPr>
              <w:t>nsert each comment in a new row.</w:t>
            </w:r>
          </w:p>
          <w:p w14:paraId="2A753A6C" w14:textId="77777777" w:rsidR="00A812B3" w:rsidRDefault="00A812B3">
            <w:pPr>
              <w:jc w:val="center"/>
              <w:rPr>
                <w:sz w:val="24"/>
              </w:rPr>
            </w:pPr>
          </w:p>
          <w:p w14:paraId="6E4EFFDF"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6C9F7C66" w14:textId="77777777" w:rsidTr="00291821">
        <w:trPr>
          <w:cantSplit/>
          <w:trHeight w:val="330"/>
        </w:trPr>
        <w:tc>
          <w:tcPr>
            <w:tcW w:w="1804" w:type="dxa"/>
            <w:tcBorders>
              <w:top w:val="single" w:sz="4" w:space="0" w:color="auto"/>
            </w:tcBorders>
          </w:tcPr>
          <w:p w14:paraId="0D42AF8F"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5255C13D"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3EE31528"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28AF6AC3"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3298BB11" w14:textId="77777777" w:rsidTr="00291821">
        <w:trPr>
          <w:cantSplit/>
          <w:trHeight w:val="228"/>
        </w:trPr>
        <w:tc>
          <w:tcPr>
            <w:tcW w:w="14183" w:type="dxa"/>
            <w:gridSpan w:val="4"/>
            <w:tcBorders>
              <w:top w:val="single" w:sz="4" w:space="0" w:color="auto"/>
            </w:tcBorders>
          </w:tcPr>
          <w:p w14:paraId="3D7452C9" w14:textId="77777777" w:rsidR="00A812B3" w:rsidRPr="00A31B42" w:rsidRDefault="00A812B3">
            <w:pPr>
              <w:rPr>
                <w:b/>
                <w:sz w:val="20"/>
              </w:rPr>
            </w:pPr>
          </w:p>
        </w:tc>
      </w:tr>
      <w:tr w:rsidR="00A812B3" w:rsidRPr="00E2582E" w14:paraId="47DEBC68" w14:textId="77777777" w:rsidTr="00291821">
        <w:trPr>
          <w:cantSplit/>
          <w:trHeight w:val="228"/>
        </w:trPr>
        <w:tc>
          <w:tcPr>
            <w:tcW w:w="1804" w:type="dxa"/>
            <w:tcBorders>
              <w:top w:val="single" w:sz="4" w:space="0" w:color="auto"/>
            </w:tcBorders>
          </w:tcPr>
          <w:p w14:paraId="284D510C"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392AF2FB" w14:textId="77777777" w:rsidR="00A812B3" w:rsidRPr="005A45BD" w:rsidRDefault="00A812B3" w:rsidP="00274768">
            <w:pPr>
              <w:rPr>
                <w:rFonts w:cs="Arial"/>
                <w:sz w:val="20"/>
              </w:rPr>
            </w:pPr>
          </w:p>
        </w:tc>
        <w:tc>
          <w:tcPr>
            <w:tcW w:w="1804" w:type="dxa"/>
            <w:tcBorders>
              <w:top w:val="single" w:sz="4" w:space="0" w:color="auto"/>
            </w:tcBorders>
          </w:tcPr>
          <w:p w14:paraId="3FB854CF" w14:textId="77777777" w:rsidR="00A812B3" w:rsidRPr="005A45BD" w:rsidRDefault="00A812B3" w:rsidP="00274768">
            <w:pPr>
              <w:rPr>
                <w:rFonts w:cs="Arial"/>
                <w:sz w:val="20"/>
              </w:rPr>
            </w:pPr>
          </w:p>
        </w:tc>
        <w:tc>
          <w:tcPr>
            <w:tcW w:w="8769" w:type="dxa"/>
            <w:tcBorders>
              <w:top w:val="single" w:sz="4" w:space="0" w:color="auto"/>
            </w:tcBorders>
          </w:tcPr>
          <w:p w14:paraId="1D9A69EF" w14:textId="77777777" w:rsidR="00A812B3" w:rsidRPr="005A45BD" w:rsidRDefault="00A812B3" w:rsidP="00274768">
            <w:pPr>
              <w:rPr>
                <w:rFonts w:cs="Arial"/>
                <w:sz w:val="20"/>
              </w:rPr>
            </w:pPr>
          </w:p>
        </w:tc>
      </w:tr>
      <w:tr w:rsidR="00A812B3" w:rsidRPr="00E2582E" w14:paraId="2805E26F" w14:textId="77777777" w:rsidTr="00291821">
        <w:trPr>
          <w:cantSplit/>
          <w:trHeight w:val="228"/>
        </w:trPr>
        <w:tc>
          <w:tcPr>
            <w:tcW w:w="1804" w:type="dxa"/>
            <w:tcBorders>
              <w:top w:val="single" w:sz="4" w:space="0" w:color="auto"/>
            </w:tcBorders>
          </w:tcPr>
          <w:p w14:paraId="46EEBFAB"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503BCD73" w14:textId="77777777" w:rsidR="00A812B3" w:rsidRPr="005A45BD" w:rsidRDefault="00A812B3" w:rsidP="00274768">
            <w:pPr>
              <w:rPr>
                <w:rFonts w:cs="Arial"/>
                <w:sz w:val="20"/>
              </w:rPr>
            </w:pPr>
          </w:p>
        </w:tc>
        <w:tc>
          <w:tcPr>
            <w:tcW w:w="1804" w:type="dxa"/>
            <w:tcBorders>
              <w:top w:val="single" w:sz="4" w:space="0" w:color="auto"/>
            </w:tcBorders>
          </w:tcPr>
          <w:p w14:paraId="214595D0" w14:textId="77777777" w:rsidR="00A812B3" w:rsidRPr="005A45BD" w:rsidRDefault="00A812B3" w:rsidP="00274768">
            <w:pPr>
              <w:rPr>
                <w:rFonts w:cs="Arial"/>
                <w:sz w:val="20"/>
              </w:rPr>
            </w:pPr>
          </w:p>
        </w:tc>
        <w:tc>
          <w:tcPr>
            <w:tcW w:w="8769" w:type="dxa"/>
            <w:tcBorders>
              <w:top w:val="single" w:sz="4" w:space="0" w:color="auto"/>
            </w:tcBorders>
          </w:tcPr>
          <w:p w14:paraId="059108A9" w14:textId="77777777" w:rsidR="00A812B3" w:rsidRPr="005A45BD" w:rsidRDefault="00A812B3" w:rsidP="00274768">
            <w:pPr>
              <w:rPr>
                <w:rFonts w:cs="Arial"/>
                <w:sz w:val="20"/>
              </w:rPr>
            </w:pPr>
          </w:p>
        </w:tc>
      </w:tr>
      <w:tr w:rsidR="00A812B3" w:rsidRPr="00E2582E" w14:paraId="4E887B0F" w14:textId="77777777" w:rsidTr="00291821">
        <w:trPr>
          <w:cantSplit/>
          <w:trHeight w:val="228"/>
        </w:trPr>
        <w:tc>
          <w:tcPr>
            <w:tcW w:w="1804" w:type="dxa"/>
            <w:tcBorders>
              <w:top w:val="single" w:sz="4" w:space="0" w:color="auto"/>
            </w:tcBorders>
          </w:tcPr>
          <w:p w14:paraId="04CC8828"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3590131D" w14:textId="77777777" w:rsidR="00A812B3" w:rsidRPr="005A45BD" w:rsidRDefault="00A812B3" w:rsidP="00274768">
            <w:pPr>
              <w:rPr>
                <w:rFonts w:cs="Arial"/>
                <w:sz w:val="20"/>
              </w:rPr>
            </w:pPr>
          </w:p>
        </w:tc>
        <w:tc>
          <w:tcPr>
            <w:tcW w:w="1804" w:type="dxa"/>
            <w:tcBorders>
              <w:top w:val="single" w:sz="4" w:space="0" w:color="auto"/>
            </w:tcBorders>
          </w:tcPr>
          <w:p w14:paraId="733A1C4B" w14:textId="77777777" w:rsidR="00A812B3" w:rsidRPr="005A45BD" w:rsidRDefault="00A812B3" w:rsidP="00274768">
            <w:pPr>
              <w:rPr>
                <w:rFonts w:cs="Arial"/>
                <w:sz w:val="20"/>
              </w:rPr>
            </w:pPr>
          </w:p>
        </w:tc>
        <w:tc>
          <w:tcPr>
            <w:tcW w:w="8769" w:type="dxa"/>
            <w:tcBorders>
              <w:top w:val="single" w:sz="4" w:space="0" w:color="auto"/>
            </w:tcBorders>
          </w:tcPr>
          <w:p w14:paraId="175C6482" w14:textId="77777777" w:rsidR="00A812B3" w:rsidRPr="005A45BD" w:rsidRDefault="00A812B3" w:rsidP="00274768">
            <w:pPr>
              <w:rPr>
                <w:rFonts w:cs="Arial"/>
                <w:sz w:val="20"/>
              </w:rPr>
            </w:pPr>
          </w:p>
        </w:tc>
      </w:tr>
      <w:tr w:rsidR="00A812B3" w:rsidRPr="00E2582E" w14:paraId="03527D31" w14:textId="77777777" w:rsidTr="00291821">
        <w:trPr>
          <w:cantSplit/>
          <w:trHeight w:val="228"/>
        </w:trPr>
        <w:tc>
          <w:tcPr>
            <w:tcW w:w="1804" w:type="dxa"/>
            <w:tcBorders>
              <w:top w:val="single" w:sz="4" w:space="0" w:color="auto"/>
            </w:tcBorders>
          </w:tcPr>
          <w:p w14:paraId="64E5D240"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5FBFDF5A" w14:textId="77777777" w:rsidR="00A812B3" w:rsidRPr="00E2582E" w:rsidRDefault="00A812B3">
            <w:pPr>
              <w:rPr>
                <w:sz w:val="20"/>
              </w:rPr>
            </w:pPr>
          </w:p>
        </w:tc>
        <w:tc>
          <w:tcPr>
            <w:tcW w:w="1804" w:type="dxa"/>
            <w:tcBorders>
              <w:top w:val="single" w:sz="4" w:space="0" w:color="auto"/>
            </w:tcBorders>
          </w:tcPr>
          <w:p w14:paraId="5EE8746F" w14:textId="77777777" w:rsidR="00A812B3" w:rsidRPr="00E2582E" w:rsidRDefault="00A812B3">
            <w:pPr>
              <w:rPr>
                <w:sz w:val="20"/>
              </w:rPr>
            </w:pPr>
          </w:p>
        </w:tc>
        <w:tc>
          <w:tcPr>
            <w:tcW w:w="8769" w:type="dxa"/>
            <w:tcBorders>
              <w:top w:val="single" w:sz="4" w:space="0" w:color="auto"/>
            </w:tcBorders>
          </w:tcPr>
          <w:p w14:paraId="16C7A004" w14:textId="77777777" w:rsidR="00A812B3" w:rsidRPr="00E2582E" w:rsidRDefault="00A812B3">
            <w:pPr>
              <w:rPr>
                <w:sz w:val="20"/>
              </w:rPr>
            </w:pPr>
          </w:p>
        </w:tc>
      </w:tr>
      <w:tr w:rsidR="00A812B3" w:rsidRPr="00E2582E" w14:paraId="0D8D487A" w14:textId="77777777" w:rsidTr="00291821">
        <w:trPr>
          <w:cantSplit/>
          <w:trHeight w:val="228"/>
        </w:trPr>
        <w:tc>
          <w:tcPr>
            <w:tcW w:w="1804" w:type="dxa"/>
            <w:tcBorders>
              <w:top w:val="single" w:sz="4" w:space="0" w:color="auto"/>
            </w:tcBorders>
          </w:tcPr>
          <w:p w14:paraId="0E997C13"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31398C05" w14:textId="77777777" w:rsidR="00A812B3" w:rsidRPr="00E2582E" w:rsidRDefault="00A812B3">
            <w:pPr>
              <w:rPr>
                <w:sz w:val="20"/>
              </w:rPr>
            </w:pPr>
          </w:p>
        </w:tc>
        <w:tc>
          <w:tcPr>
            <w:tcW w:w="1804" w:type="dxa"/>
            <w:tcBorders>
              <w:top w:val="single" w:sz="4" w:space="0" w:color="auto"/>
            </w:tcBorders>
          </w:tcPr>
          <w:p w14:paraId="07BD5F41" w14:textId="77777777" w:rsidR="00A812B3" w:rsidRPr="00E2582E" w:rsidRDefault="00A812B3">
            <w:pPr>
              <w:rPr>
                <w:sz w:val="20"/>
              </w:rPr>
            </w:pPr>
          </w:p>
        </w:tc>
        <w:tc>
          <w:tcPr>
            <w:tcW w:w="8769" w:type="dxa"/>
            <w:tcBorders>
              <w:top w:val="single" w:sz="4" w:space="0" w:color="auto"/>
            </w:tcBorders>
          </w:tcPr>
          <w:p w14:paraId="06FC0660" w14:textId="77777777" w:rsidR="00A812B3" w:rsidRPr="00E2582E" w:rsidRDefault="00A812B3">
            <w:pPr>
              <w:rPr>
                <w:sz w:val="20"/>
              </w:rPr>
            </w:pPr>
          </w:p>
        </w:tc>
      </w:tr>
      <w:tr w:rsidR="00A812B3" w:rsidRPr="00E2582E" w14:paraId="06A29B5A" w14:textId="77777777" w:rsidTr="00291821">
        <w:trPr>
          <w:cantSplit/>
          <w:trHeight w:val="228"/>
        </w:trPr>
        <w:tc>
          <w:tcPr>
            <w:tcW w:w="1804" w:type="dxa"/>
            <w:tcBorders>
              <w:top w:val="single" w:sz="4" w:space="0" w:color="auto"/>
            </w:tcBorders>
          </w:tcPr>
          <w:p w14:paraId="00221B42"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377C6986" w14:textId="77777777" w:rsidR="00A812B3" w:rsidRPr="00E2582E" w:rsidRDefault="00A812B3">
            <w:pPr>
              <w:rPr>
                <w:sz w:val="20"/>
              </w:rPr>
            </w:pPr>
          </w:p>
        </w:tc>
        <w:tc>
          <w:tcPr>
            <w:tcW w:w="1804" w:type="dxa"/>
            <w:tcBorders>
              <w:top w:val="single" w:sz="4" w:space="0" w:color="auto"/>
            </w:tcBorders>
          </w:tcPr>
          <w:p w14:paraId="3AE91C83" w14:textId="77777777" w:rsidR="00A812B3" w:rsidRPr="00E2582E" w:rsidRDefault="00A812B3">
            <w:pPr>
              <w:rPr>
                <w:sz w:val="20"/>
              </w:rPr>
            </w:pPr>
          </w:p>
        </w:tc>
        <w:tc>
          <w:tcPr>
            <w:tcW w:w="8769" w:type="dxa"/>
            <w:tcBorders>
              <w:top w:val="single" w:sz="4" w:space="0" w:color="auto"/>
            </w:tcBorders>
          </w:tcPr>
          <w:p w14:paraId="1BF7A5DC" w14:textId="77777777" w:rsidR="00A812B3" w:rsidRPr="00E2582E" w:rsidRDefault="00A812B3">
            <w:pPr>
              <w:rPr>
                <w:sz w:val="20"/>
              </w:rPr>
            </w:pPr>
          </w:p>
        </w:tc>
      </w:tr>
      <w:tr w:rsidR="00A812B3" w:rsidRPr="00E2582E" w14:paraId="2A7DFEBF" w14:textId="77777777" w:rsidTr="00291821">
        <w:trPr>
          <w:cantSplit/>
          <w:trHeight w:val="228"/>
        </w:trPr>
        <w:tc>
          <w:tcPr>
            <w:tcW w:w="1804" w:type="dxa"/>
            <w:tcBorders>
              <w:top w:val="single" w:sz="4" w:space="0" w:color="auto"/>
            </w:tcBorders>
          </w:tcPr>
          <w:p w14:paraId="272E888A"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3F38DC7E" w14:textId="77777777" w:rsidR="00A812B3" w:rsidRPr="00E2582E" w:rsidRDefault="00A812B3">
            <w:pPr>
              <w:rPr>
                <w:sz w:val="20"/>
              </w:rPr>
            </w:pPr>
          </w:p>
        </w:tc>
        <w:tc>
          <w:tcPr>
            <w:tcW w:w="1804" w:type="dxa"/>
            <w:tcBorders>
              <w:top w:val="single" w:sz="4" w:space="0" w:color="auto"/>
            </w:tcBorders>
          </w:tcPr>
          <w:p w14:paraId="036F96C2" w14:textId="77777777" w:rsidR="00A812B3" w:rsidRPr="00E2582E" w:rsidRDefault="00A812B3">
            <w:pPr>
              <w:rPr>
                <w:sz w:val="20"/>
              </w:rPr>
            </w:pPr>
          </w:p>
        </w:tc>
        <w:tc>
          <w:tcPr>
            <w:tcW w:w="8769" w:type="dxa"/>
            <w:tcBorders>
              <w:top w:val="single" w:sz="4" w:space="0" w:color="auto"/>
            </w:tcBorders>
          </w:tcPr>
          <w:p w14:paraId="6AF740CE" w14:textId="77777777" w:rsidR="00A812B3" w:rsidRPr="00E2582E" w:rsidRDefault="00A812B3">
            <w:pPr>
              <w:rPr>
                <w:sz w:val="20"/>
              </w:rPr>
            </w:pPr>
          </w:p>
        </w:tc>
      </w:tr>
      <w:tr w:rsidR="00A812B3" w:rsidRPr="00E2582E" w14:paraId="118B7B98" w14:textId="77777777" w:rsidTr="00291821">
        <w:trPr>
          <w:cantSplit/>
          <w:trHeight w:val="228"/>
        </w:trPr>
        <w:tc>
          <w:tcPr>
            <w:tcW w:w="1804" w:type="dxa"/>
            <w:tcBorders>
              <w:top w:val="single" w:sz="4" w:space="0" w:color="auto"/>
            </w:tcBorders>
          </w:tcPr>
          <w:p w14:paraId="3EA2AC0B"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01AF06DB" w14:textId="77777777" w:rsidR="00A812B3" w:rsidRPr="00E2582E" w:rsidRDefault="00A812B3">
            <w:pPr>
              <w:rPr>
                <w:sz w:val="20"/>
              </w:rPr>
            </w:pPr>
          </w:p>
        </w:tc>
        <w:tc>
          <w:tcPr>
            <w:tcW w:w="1804" w:type="dxa"/>
            <w:tcBorders>
              <w:top w:val="single" w:sz="4" w:space="0" w:color="auto"/>
            </w:tcBorders>
          </w:tcPr>
          <w:p w14:paraId="32A69F67" w14:textId="77777777" w:rsidR="00A812B3" w:rsidRPr="00E2582E" w:rsidRDefault="00A812B3">
            <w:pPr>
              <w:rPr>
                <w:sz w:val="20"/>
              </w:rPr>
            </w:pPr>
          </w:p>
        </w:tc>
        <w:tc>
          <w:tcPr>
            <w:tcW w:w="8769" w:type="dxa"/>
            <w:tcBorders>
              <w:top w:val="single" w:sz="4" w:space="0" w:color="auto"/>
            </w:tcBorders>
          </w:tcPr>
          <w:p w14:paraId="3D3E13D4" w14:textId="77777777" w:rsidR="00A812B3" w:rsidRPr="00E2582E" w:rsidRDefault="00A812B3">
            <w:pPr>
              <w:rPr>
                <w:sz w:val="20"/>
              </w:rPr>
            </w:pPr>
          </w:p>
        </w:tc>
      </w:tr>
      <w:tr w:rsidR="00A812B3" w:rsidRPr="00E2582E" w14:paraId="68F3E692" w14:textId="77777777" w:rsidTr="00291821">
        <w:trPr>
          <w:cantSplit/>
          <w:trHeight w:val="228"/>
        </w:trPr>
        <w:tc>
          <w:tcPr>
            <w:tcW w:w="1804" w:type="dxa"/>
            <w:tcBorders>
              <w:top w:val="single" w:sz="4" w:space="0" w:color="auto"/>
            </w:tcBorders>
          </w:tcPr>
          <w:p w14:paraId="2F1125F3"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3FE9A9CD" w14:textId="77777777" w:rsidR="00A812B3" w:rsidRPr="00E2582E" w:rsidRDefault="00A812B3">
            <w:pPr>
              <w:rPr>
                <w:sz w:val="20"/>
              </w:rPr>
            </w:pPr>
          </w:p>
        </w:tc>
        <w:tc>
          <w:tcPr>
            <w:tcW w:w="1804" w:type="dxa"/>
            <w:tcBorders>
              <w:top w:val="single" w:sz="4" w:space="0" w:color="auto"/>
            </w:tcBorders>
          </w:tcPr>
          <w:p w14:paraId="0224051A" w14:textId="77777777" w:rsidR="00A812B3" w:rsidRPr="00E2582E" w:rsidRDefault="00A812B3">
            <w:pPr>
              <w:rPr>
                <w:sz w:val="20"/>
              </w:rPr>
            </w:pPr>
          </w:p>
        </w:tc>
        <w:tc>
          <w:tcPr>
            <w:tcW w:w="8769" w:type="dxa"/>
            <w:tcBorders>
              <w:top w:val="single" w:sz="4" w:space="0" w:color="auto"/>
            </w:tcBorders>
          </w:tcPr>
          <w:p w14:paraId="3AE471F0" w14:textId="77777777" w:rsidR="00A812B3" w:rsidRPr="00E2582E" w:rsidRDefault="00A812B3">
            <w:pPr>
              <w:rPr>
                <w:sz w:val="20"/>
              </w:rPr>
            </w:pPr>
          </w:p>
        </w:tc>
      </w:tr>
      <w:tr w:rsidR="00A812B3" w:rsidRPr="00E2582E" w14:paraId="5AE88B08" w14:textId="77777777" w:rsidTr="00291821">
        <w:trPr>
          <w:cantSplit/>
          <w:trHeight w:val="228"/>
        </w:trPr>
        <w:tc>
          <w:tcPr>
            <w:tcW w:w="1804" w:type="dxa"/>
            <w:tcBorders>
              <w:top w:val="single" w:sz="4" w:space="0" w:color="auto"/>
            </w:tcBorders>
          </w:tcPr>
          <w:p w14:paraId="6FE14C79"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313FAB34" w14:textId="77777777" w:rsidR="00A812B3" w:rsidRPr="00E2582E" w:rsidRDefault="00A812B3">
            <w:pPr>
              <w:rPr>
                <w:sz w:val="20"/>
              </w:rPr>
            </w:pPr>
          </w:p>
        </w:tc>
        <w:tc>
          <w:tcPr>
            <w:tcW w:w="1804" w:type="dxa"/>
            <w:tcBorders>
              <w:top w:val="single" w:sz="4" w:space="0" w:color="auto"/>
            </w:tcBorders>
          </w:tcPr>
          <w:p w14:paraId="7297BD6F" w14:textId="77777777" w:rsidR="00A812B3" w:rsidRPr="00E2582E" w:rsidRDefault="00A812B3">
            <w:pPr>
              <w:rPr>
                <w:sz w:val="20"/>
              </w:rPr>
            </w:pPr>
          </w:p>
        </w:tc>
        <w:tc>
          <w:tcPr>
            <w:tcW w:w="8769" w:type="dxa"/>
            <w:tcBorders>
              <w:top w:val="single" w:sz="4" w:space="0" w:color="auto"/>
            </w:tcBorders>
          </w:tcPr>
          <w:p w14:paraId="424B3978" w14:textId="77777777" w:rsidR="00A812B3" w:rsidRPr="00E2582E" w:rsidRDefault="00A812B3">
            <w:pPr>
              <w:rPr>
                <w:sz w:val="20"/>
              </w:rPr>
            </w:pPr>
          </w:p>
        </w:tc>
      </w:tr>
      <w:tr w:rsidR="00A812B3" w:rsidRPr="00E2582E" w14:paraId="55F1B904" w14:textId="77777777" w:rsidTr="00291821">
        <w:trPr>
          <w:cantSplit/>
          <w:trHeight w:val="228"/>
        </w:trPr>
        <w:tc>
          <w:tcPr>
            <w:tcW w:w="1804" w:type="dxa"/>
            <w:tcBorders>
              <w:top w:val="single" w:sz="4" w:space="0" w:color="auto"/>
            </w:tcBorders>
          </w:tcPr>
          <w:p w14:paraId="262A94F7"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4AA18027" w14:textId="77777777" w:rsidR="00A812B3" w:rsidRPr="00E2582E" w:rsidRDefault="00A812B3">
            <w:pPr>
              <w:rPr>
                <w:sz w:val="20"/>
              </w:rPr>
            </w:pPr>
          </w:p>
        </w:tc>
        <w:tc>
          <w:tcPr>
            <w:tcW w:w="1804" w:type="dxa"/>
            <w:tcBorders>
              <w:top w:val="single" w:sz="4" w:space="0" w:color="auto"/>
            </w:tcBorders>
          </w:tcPr>
          <w:p w14:paraId="30BE2964" w14:textId="77777777" w:rsidR="00A812B3" w:rsidRPr="00E2582E" w:rsidRDefault="00A812B3">
            <w:pPr>
              <w:rPr>
                <w:sz w:val="20"/>
              </w:rPr>
            </w:pPr>
          </w:p>
        </w:tc>
        <w:tc>
          <w:tcPr>
            <w:tcW w:w="8769" w:type="dxa"/>
            <w:tcBorders>
              <w:top w:val="single" w:sz="4" w:space="0" w:color="auto"/>
            </w:tcBorders>
          </w:tcPr>
          <w:p w14:paraId="0A46B746" w14:textId="77777777" w:rsidR="00A812B3" w:rsidRPr="00E2582E" w:rsidRDefault="00A812B3">
            <w:pPr>
              <w:rPr>
                <w:sz w:val="20"/>
              </w:rPr>
            </w:pPr>
          </w:p>
        </w:tc>
      </w:tr>
      <w:tr w:rsidR="00A812B3" w:rsidRPr="00E2582E" w14:paraId="25EE376A" w14:textId="77777777" w:rsidTr="00291821">
        <w:trPr>
          <w:cantSplit/>
          <w:trHeight w:val="228"/>
        </w:trPr>
        <w:tc>
          <w:tcPr>
            <w:tcW w:w="1804" w:type="dxa"/>
            <w:tcBorders>
              <w:top w:val="single" w:sz="4" w:space="0" w:color="auto"/>
            </w:tcBorders>
          </w:tcPr>
          <w:p w14:paraId="3553BE52"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68B930E5" w14:textId="77777777" w:rsidR="00A812B3" w:rsidRPr="00E2582E" w:rsidRDefault="00A812B3">
            <w:pPr>
              <w:rPr>
                <w:sz w:val="20"/>
              </w:rPr>
            </w:pPr>
          </w:p>
        </w:tc>
        <w:tc>
          <w:tcPr>
            <w:tcW w:w="1804" w:type="dxa"/>
            <w:tcBorders>
              <w:top w:val="single" w:sz="4" w:space="0" w:color="auto"/>
            </w:tcBorders>
          </w:tcPr>
          <w:p w14:paraId="2395AA9E" w14:textId="77777777" w:rsidR="00A812B3" w:rsidRPr="00E2582E" w:rsidRDefault="00A812B3">
            <w:pPr>
              <w:rPr>
                <w:sz w:val="20"/>
              </w:rPr>
            </w:pPr>
          </w:p>
        </w:tc>
        <w:tc>
          <w:tcPr>
            <w:tcW w:w="8769" w:type="dxa"/>
            <w:tcBorders>
              <w:top w:val="single" w:sz="4" w:space="0" w:color="auto"/>
            </w:tcBorders>
          </w:tcPr>
          <w:p w14:paraId="3FBF38AE" w14:textId="77777777" w:rsidR="00A812B3" w:rsidRPr="00E2582E" w:rsidRDefault="00A812B3">
            <w:pPr>
              <w:rPr>
                <w:sz w:val="20"/>
              </w:rPr>
            </w:pPr>
          </w:p>
        </w:tc>
      </w:tr>
      <w:tr w:rsidR="00A812B3" w:rsidRPr="00E2582E" w14:paraId="38C9DD11" w14:textId="77777777" w:rsidTr="00291821">
        <w:trPr>
          <w:cantSplit/>
          <w:trHeight w:val="228"/>
        </w:trPr>
        <w:tc>
          <w:tcPr>
            <w:tcW w:w="1804" w:type="dxa"/>
            <w:tcBorders>
              <w:top w:val="single" w:sz="4" w:space="0" w:color="auto"/>
            </w:tcBorders>
          </w:tcPr>
          <w:p w14:paraId="3ED0ACEF"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668714FA" w14:textId="77777777" w:rsidR="00A812B3" w:rsidRPr="00E2582E" w:rsidRDefault="00A812B3">
            <w:pPr>
              <w:rPr>
                <w:sz w:val="20"/>
              </w:rPr>
            </w:pPr>
          </w:p>
        </w:tc>
        <w:tc>
          <w:tcPr>
            <w:tcW w:w="1804" w:type="dxa"/>
            <w:tcBorders>
              <w:top w:val="single" w:sz="4" w:space="0" w:color="auto"/>
            </w:tcBorders>
          </w:tcPr>
          <w:p w14:paraId="673CB7F3" w14:textId="77777777" w:rsidR="00A812B3" w:rsidRPr="00E2582E" w:rsidRDefault="00A812B3">
            <w:pPr>
              <w:rPr>
                <w:sz w:val="20"/>
              </w:rPr>
            </w:pPr>
          </w:p>
        </w:tc>
        <w:tc>
          <w:tcPr>
            <w:tcW w:w="8769" w:type="dxa"/>
            <w:tcBorders>
              <w:top w:val="single" w:sz="4" w:space="0" w:color="auto"/>
            </w:tcBorders>
          </w:tcPr>
          <w:p w14:paraId="1F69CC28" w14:textId="77777777" w:rsidR="00A812B3" w:rsidRPr="00E2582E" w:rsidRDefault="00A812B3">
            <w:pPr>
              <w:rPr>
                <w:sz w:val="20"/>
              </w:rPr>
            </w:pPr>
          </w:p>
        </w:tc>
      </w:tr>
      <w:tr w:rsidR="00A812B3" w:rsidRPr="00E2582E" w14:paraId="031FAD0E" w14:textId="77777777" w:rsidTr="00291821">
        <w:trPr>
          <w:cantSplit/>
          <w:trHeight w:val="228"/>
        </w:trPr>
        <w:tc>
          <w:tcPr>
            <w:tcW w:w="1804" w:type="dxa"/>
            <w:tcBorders>
              <w:top w:val="single" w:sz="4" w:space="0" w:color="auto"/>
            </w:tcBorders>
          </w:tcPr>
          <w:p w14:paraId="3332BA68"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3C25EA78" w14:textId="77777777" w:rsidR="00A812B3" w:rsidRPr="00E2582E" w:rsidRDefault="00A812B3">
            <w:pPr>
              <w:rPr>
                <w:sz w:val="20"/>
              </w:rPr>
            </w:pPr>
          </w:p>
        </w:tc>
        <w:tc>
          <w:tcPr>
            <w:tcW w:w="1804" w:type="dxa"/>
            <w:tcBorders>
              <w:top w:val="single" w:sz="4" w:space="0" w:color="auto"/>
            </w:tcBorders>
          </w:tcPr>
          <w:p w14:paraId="15A0CA66" w14:textId="77777777" w:rsidR="00A812B3" w:rsidRPr="00E2582E" w:rsidRDefault="00A812B3">
            <w:pPr>
              <w:rPr>
                <w:sz w:val="20"/>
              </w:rPr>
            </w:pPr>
          </w:p>
        </w:tc>
        <w:tc>
          <w:tcPr>
            <w:tcW w:w="8769" w:type="dxa"/>
            <w:tcBorders>
              <w:top w:val="single" w:sz="4" w:space="0" w:color="auto"/>
            </w:tcBorders>
          </w:tcPr>
          <w:p w14:paraId="5481657F" w14:textId="77777777" w:rsidR="00A812B3" w:rsidRPr="00E2582E" w:rsidRDefault="00A812B3">
            <w:pPr>
              <w:rPr>
                <w:sz w:val="20"/>
              </w:rPr>
            </w:pPr>
          </w:p>
        </w:tc>
      </w:tr>
      <w:tr w:rsidR="00A812B3" w:rsidRPr="00E2582E" w14:paraId="7AE68E52" w14:textId="77777777" w:rsidTr="00291821">
        <w:trPr>
          <w:cantSplit/>
          <w:trHeight w:val="244"/>
        </w:trPr>
        <w:tc>
          <w:tcPr>
            <w:tcW w:w="1804" w:type="dxa"/>
            <w:tcBorders>
              <w:top w:val="single" w:sz="4" w:space="0" w:color="auto"/>
            </w:tcBorders>
          </w:tcPr>
          <w:p w14:paraId="713EA57C"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0B5F771F" w14:textId="77777777" w:rsidR="00A812B3" w:rsidRPr="00E2582E" w:rsidRDefault="00A812B3">
            <w:pPr>
              <w:rPr>
                <w:sz w:val="20"/>
              </w:rPr>
            </w:pPr>
          </w:p>
        </w:tc>
        <w:tc>
          <w:tcPr>
            <w:tcW w:w="1804" w:type="dxa"/>
            <w:tcBorders>
              <w:top w:val="single" w:sz="4" w:space="0" w:color="auto"/>
            </w:tcBorders>
          </w:tcPr>
          <w:p w14:paraId="6869880C" w14:textId="77777777" w:rsidR="00A812B3" w:rsidRPr="00E2582E" w:rsidRDefault="00A812B3">
            <w:pPr>
              <w:rPr>
                <w:sz w:val="20"/>
              </w:rPr>
            </w:pPr>
          </w:p>
        </w:tc>
        <w:tc>
          <w:tcPr>
            <w:tcW w:w="8769" w:type="dxa"/>
            <w:tcBorders>
              <w:top w:val="single" w:sz="4" w:space="0" w:color="auto"/>
            </w:tcBorders>
          </w:tcPr>
          <w:p w14:paraId="33951F82" w14:textId="77777777" w:rsidR="00A812B3" w:rsidRPr="00E2582E" w:rsidRDefault="00A812B3">
            <w:pPr>
              <w:rPr>
                <w:sz w:val="20"/>
              </w:rPr>
            </w:pPr>
          </w:p>
        </w:tc>
      </w:tr>
    </w:tbl>
    <w:p w14:paraId="79EEE6A8" w14:textId="77777777" w:rsidR="001A1D8A" w:rsidRPr="00A71026" w:rsidRDefault="00676CE4">
      <w:pPr>
        <w:rPr>
          <w:sz w:val="20"/>
        </w:rPr>
      </w:pPr>
      <w:r w:rsidRPr="00A71026">
        <w:rPr>
          <w:sz w:val="20"/>
        </w:rPr>
        <w:t>Add extra rows if needed</w:t>
      </w:r>
    </w:p>
    <w:p w14:paraId="5D13B96F" w14:textId="77777777" w:rsidR="00676CE4" w:rsidRDefault="00676CE4">
      <w:pPr>
        <w:rPr>
          <w:sz w:val="20"/>
        </w:rPr>
      </w:pPr>
    </w:p>
    <w:p w14:paraId="58BDC1A5" w14:textId="77777777"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14:paraId="0E06AC11" w14:textId="77777777" w:rsidTr="009A4A5A">
        <w:tc>
          <w:tcPr>
            <w:tcW w:w="10137" w:type="dxa"/>
            <w:shd w:val="clear" w:color="auto" w:fill="auto"/>
          </w:tcPr>
          <w:p w14:paraId="02BACD7B" w14:textId="77777777" w:rsidR="00676CE4" w:rsidRPr="00BA770A" w:rsidRDefault="00676CE4" w:rsidP="00676CE4">
            <w:pPr>
              <w:rPr>
                <w:b/>
                <w:sz w:val="24"/>
                <w:szCs w:val="24"/>
              </w:rPr>
            </w:pPr>
            <w:r w:rsidRPr="00BA770A">
              <w:rPr>
                <w:b/>
                <w:sz w:val="24"/>
                <w:szCs w:val="24"/>
              </w:rPr>
              <w:t>Checklist for submitting comments</w:t>
            </w:r>
          </w:p>
          <w:p w14:paraId="5369A8CC" w14:textId="77777777"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14:paraId="177D6E09" w14:textId="77777777" w:rsidR="00772D5C" w:rsidRDefault="00772D5C" w:rsidP="00A71026">
            <w:pPr>
              <w:numPr>
                <w:ilvl w:val="0"/>
                <w:numId w:val="7"/>
              </w:numPr>
              <w:ind w:left="714" w:hanging="357"/>
              <w:rPr>
                <w:sz w:val="24"/>
                <w:szCs w:val="24"/>
              </w:rPr>
            </w:pPr>
            <w:r>
              <w:rPr>
                <w:sz w:val="24"/>
                <w:szCs w:val="24"/>
              </w:rPr>
              <w:lastRenderedPageBreak/>
              <w:t>Complete the disclosure about links with, or funding from, the tobacco industry</w:t>
            </w:r>
            <w:r w:rsidR="007B74CB">
              <w:rPr>
                <w:sz w:val="24"/>
                <w:szCs w:val="24"/>
              </w:rPr>
              <w:t>.</w:t>
            </w:r>
          </w:p>
          <w:p w14:paraId="41F3042B"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22F3C89A"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7D6393C2"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7028752E"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5B2461B7"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1DC59B00"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40D80998"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3AF4E7B5" w14:textId="77777777" w:rsidR="007E6716" w:rsidRP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6069DC46" w14:textId="77777777" w:rsidR="00A71026" w:rsidRPr="00A71026" w:rsidRDefault="00A71026" w:rsidP="00676CE4">
            <w:pPr>
              <w:rPr>
                <w:sz w:val="24"/>
                <w:szCs w:val="24"/>
              </w:rPr>
            </w:pPr>
          </w:p>
          <w:p w14:paraId="58345B3F"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B9D565A"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3103B4E9" w14:textId="77777777" w:rsidR="00676CE4" w:rsidRPr="00A71026" w:rsidRDefault="00676CE4">
      <w:pPr>
        <w:rPr>
          <w:sz w:val="20"/>
        </w:rPr>
      </w:pPr>
    </w:p>
    <w:p w14:paraId="764012FA" w14:textId="77777777" w:rsidR="00676CE4" w:rsidRPr="00E66C63" w:rsidRDefault="00676CE4">
      <w:pPr>
        <w:rPr>
          <w:b/>
          <w:sz w:val="24"/>
          <w:szCs w:val="24"/>
        </w:rPr>
      </w:pPr>
      <w:bookmarkStart w:id="0" w:name="_GoBack"/>
      <w:bookmarkEnd w:id="0"/>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5298E" w14:textId="77777777" w:rsidR="00FB1899" w:rsidRDefault="00FB1899" w:rsidP="00E66C63">
      <w:r>
        <w:separator/>
      </w:r>
    </w:p>
  </w:endnote>
  <w:endnote w:type="continuationSeparator" w:id="0">
    <w:p w14:paraId="517529B4" w14:textId="77777777" w:rsidR="00FB1899" w:rsidRDefault="00FB1899" w:rsidP="00E66C63">
      <w:r>
        <w:continuationSeparator/>
      </w:r>
    </w:p>
  </w:endnote>
  <w:endnote w:type="continuationNotice" w:id="1">
    <w:p w14:paraId="6CE803B1" w14:textId="77777777" w:rsidR="00FB1899" w:rsidRDefault="00FB1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61821" w14:textId="77777777" w:rsidR="00EE477E" w:rsidRDefault="00EE477E" w:rsidP="00EE477E">
    <w:pPr>
      <w:rPr>
        <w:sz w:val="18"/>
      </w:rPr>
    </w:pPr>
    <w:r>
      <w:rPr>
        <w:sz w:val="18"/>
      </w:rPr>
      <w:t>Please add extra rows as needed</w:t>
    </w:r>
  </w:p>
  <w:p w14:paraId="47F894E9" w14:textId="77777777" w:rsidR="00EE477E" w:rsidRDefault="00EE477E" w:rsidP="00EE477E">
    <w:pPr>
      <w:tabs>
        <w:tab w:val="left" w:pos="5565"/>
      </w:tabs>
      <w:rPr>
        <w:sz w:val="18"/>
      </w:rPr>
    </w:pPr>
    <w:r>
      <w:rPr>
        <w:sz w:val="18"/>
      </w:rPr>
      <w:tab/>
    </w:r>
  </w:p>
  <w:p w14:paraId="26759034" w14:textId="03AB9820" w:rsidR="00EE477E" w:rsidRDefault="00EE477E" w:rsidP="00EE477E">
    <w:r>
      <w:rPr>
        <w:szCs w:val="22"/>
      </w:rPr>
      <w:t>Please return to:</w:t>
    </w:r>
    <w:r>
      <w:t xml:space="preserve"> </w:t>
    </w:r>
    <w:hyperlink r:id="rId1" w:history="1">
      <w:r w:rsidR="00FB1899" w:rsidRPr="00D0017F">
        <w:rPr>
          <w:rStyle w:val="Hyperlink"/>
        </w:rPr>
        <w:t>safeprescribing@nice.org.uk</w:t>
      </w:r>
    </w:hyperlink>
  </w:p>
  <w:p w14:paraId="0729E167" w14:textId="77777777" w:rsidR="00EE477E" w:rsidRDefault="00EE477E" w:rsidP="00EE477E">
    <w:pPr>
      <w:rPr>
        <w:b/>
      </w:rPr>
    </w:pPr>
  </w:p>
  <w:p w14:paraId="6CB8DCF8" w14:textId="77777777" w:rsidR="00EE477E" w:rsidRPr="00BD0E2D" w:rsidRDefault="00EE477E" w:rsidP="00EE477E">
    <w:pPr>
      <w:rPr>
        <w:i/>
        <w:sz w:val="20"/>
      </w:rPr>
    </w:pPr>
    <w:r w:rsidRPr="00BD0E2D">
      <w:rPr>
        <w:i/>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BD0E2D">
      <w:rPr>
        <w:i/>
        <w:iCs/>
        <w:sz w:val="20"/>
      </w:rPr>
      <w:t>unlawful</w:t>
    </w:r>
    <w:proofErr w:type="gramEnd"/>
    <w:r w:rsidRPr="00BD0E2D">
      <w:rPr>
        <w:i/>
        <w:iCs/>
        <w:sz w:val="20"/>
      </w:rPr>
      <w:t xml:space="preserve"> or publication would be otherwise inappropriate.</w:t>
    </w:r>
  </w:p>
  <w:p w14:paraId="0B020AE9" w14:textId="77777777" w:rsidR="00E66C63" w:rsidRPr="00EE477E" w:rsidRDefault="00E66C63" w:rsidP="00EE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4F3D7" w14:textId="77777777" w:rsidR="00FB1899" w:rsidRDefault="00FB1899" w:rsidP="00E66C63">
      <w:r>
        <w:separator/>
      </w:r>
    </w:p>
  </w:footnote>
  <w:footnote w:type="continuationSeparator" w:id="0">
    <w:p w14:paraId="40B7DBB3" w14:textId="77777777" w:rsidR="00FB1899" w:rsidRDefault="00FB1899" w:rsidP="00E66C63">
      <w:r>
        <w:continuationSeparator/>
      </w:r>
    </w:p>
  </w:footnote>
  <w:footnote w:type="continuationNotice" w:id="1">
    <w:p w14:paraId="4D6BCDDB" w14:textId="77777777" w:rsidR="00FB1899" w:rsidRDefault="00FB1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87E1F" w14:textId="5166A1F6" w:rsidR="00FB1899" w:rsidRDefault="00D97A57" w:rsidP="00FB1899">
    <w:pPr>
      <w:pStyle w:val="Header"/>
      <w:jc w:val="right"/>
      <w:rPr>
        <w:sz w:val="28"/>
        <w:szCs w:val="28"/>
      </w:rPr>
    </w:pPr>
    <w:r>
      <w:rPr>
        <w:sz w:val="28"/>
        <w:szCs w:val="28"/>
      </w:rPr>
      <w:t xml:space="preserve"> </w:t>
    </w:r>
    <w:r w:rsidR="00C97473">
      <w:rPr>
        <w:sz w:val="28"/>
        <w:szCs w:val="28"/>
      </w:rPr>
      <w:t xml:space="preserve"> </w:t>
    </w:r>
    <w:r w:rsidR="00FB1899" w:rsidRPr="00E53E36">
      <w:rPr>
        <w:noProof/>
        <w:lang w:eastAsia="en-GB"/>
      </w:rPr>
      <w:drawing>
        <wp:inline distT="0" distB="0" distL="0" distR="0" wp14:anchorId="6960407E" wp14:editId="2C9711B8">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43E94691" w14:textId="77777777" w:rsidR="00FB1899" w:rsidRDefault="00FB1899" w:rsidP="00FB1899">
    <w:pPr>
      <w:pStyle w:val="Header"/>
      <w:jc w:val="center"/>
      <w:rPr>
        <w:sz w:val="28"/>
        <w:szCs w:val="28"/>
      </w:rPr>
    </w:pPr>
  </w:p>
  <w:p w14:paraId="6B4B93D1" w14:textId="13EB4601" w:rsidR="00FB1899" w:rsidRPr="00FB1899" w:rsidRDefault="00FB1899" w:rsidP="00FB1899">
    <w:pPr>
      <w:pStyle w:val="Header"/>
      <w:jc w:val="center"/>
      <w:rPr>
        <w:rFonts w:cs="Arial"/>
        <w:b/>
        <w:bCs/>
        <w:sz w:val="28"/>
        <w:szCs w:val="28"/>
      </w:rPr>
    </w:pPr>
    <w:r w:rsidRPr="00FB1899">
      <w:rPr>
        <w:rFonts w:cs="Arial"/>
        <w:b/>
        <w:bCs/>
        <w:sz w:val="28"/>
        <w:szCs w:val="28"/>
      </w:rPr>
      <w:t>Safe prescribing and withdrawal management of prescribed drugs associated with dependence and withdrawal</w:t>
    </w:r>
  </w:p>
  <w:p w14:paraId="29D62B0A" w14:textId="58D3E5AA" w:rsidR="00B94F71" w:rsidRDefault="00C97473" w:rsidP="00A71026">
    <w:pPr>
      <w:pStyle w:val="Heading3"/>
      <w:jc w:val="left"/>
      <w:rPr>
        <w:bCs w:val="0"/>
        <w:sz w:val="28"/>
        <w:szCs w:val="28"/>
      </w:rPr>
    </w:pPr>
    <w:r>
      <w:rPr>
        <w:bCs w:val="0"/>
        <w:sz w:val="28"/>
        <w:szCs w:val="28"/>
      </w:rPr>
      <w:tab/>
    </w:r>
    <w:r w:rsidR="00777433">
      <w:rPr>
        <w:bCs w:val="0"/>
        <w:sz w:val="28"/>
        <w:szCs w:val="28"/>
      </w:rPr>
      <w:tab/>
    </w:r>
    <w:r w:rsidR="00777433">
      <w:rPr>
        <w:bCs w:val="0"/>
        <w:sz w:val="28"/>
        <w:szCs w:val="28"/>
      </w:rPr>
      <w:tab/>
    </w:r>
    <w:r w:rsidR="00777433">
      <w:rPr>
        <w:bCs w:val="0"/>
        <w:sz w:val="28"/>
        <w:szCs w:val="28"/>
      </w:rPr>
      <w:tab/>
    </w:r>
  </w:p>
  <w:p w14:paraId="183DD628" w14:textId="77777777" w:rsidR="00B94F71" w:rsidRPr="00937F34" w:rsidRDefault="00B94F71" w:rsidP="00A71026">
    <w:pPr>
      <w:pStyle w:val="Header"/>
      <w:rPr>
        <w:b/>
        <w:bCs/>
      </w:rPr>
    </w:pPr>
  </w:p>
  <w:p w14:paraId="174D86DD" w14:textId="6F92C39C"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FB1899">
      <w:rPr>
        <w:bCs/>
        <w:u w:val="single"/>
      </w:rPr>
      <w:t>26</w:t>
    </w:r>
    <w:r w:rsidR="00FB1899" w:rsidRPr="00FB1899">
      <w:rPr>
        <w:bCs/>
        <w:u w:val="single"/>
        <w:vertAlign w:val="superscript"/>
      </w:rPr>
      <w:t>th</w:t>
    </w:r>
    <w:r w:rsidR="00FB1899">
      <w:rPr>
        <w:bCs/>
        <w:u w:val="single"/>
      </w:rPr>
      <w:t xml:space="preserve"> September 2019</w:t>
    </w:r>
  </w:p>
  <w:p w14:paraId="143B86F5" w14:textId="77777777" w:rsidR="00777433" w:rsidRDefault="00777433">
    <w:pPr>
      <w:pStyle w:val="Header"/>
      <w:rPr>
        <w:b/>
        <w:bCs/>
        <w:u w:val="single"/>
      </w:rPr>
    </w:pPr>
  </w:p>
  <w:p w14:paraId="4AB52119" w14:textId="6928CD0C" w:rsidR="00B94F71" w:rsidRDefault="00FB1899">
    <w:pPr>
      <w:pStyle w:val="Header"/>
      <w:rPr>
        <w:bCs/>
        <w:u w:val="single"/>
      </w:rPr>
    </w:pPr>
    <w:r>
      <w:rPr>
        <w:b/>
        <w:bCs/>
        <w:u w:val="single"/>
      </w:rPr>
      <w:t>E</w:t>
    </w:r>
    <w:r w:rsidR="00123009" w:rsidRPr="00123009">
      <w:rPr>
        <w:b/>
        <w:bCs/>
        <w:u w:val="single"/>
      </w:rPr>
      <w:t>mail</w:t>
    </w:r>
    <w:r w:rsidR="00123009" w:rsidRPr="007334BB">
      <w:rPr>
        <w:bCs/>
        <w:u w:val="single"/>
      </w:rPr>
      <w:t>:</w:t>
    </w:r>
    <w:r w:rsidR="00777433">
      <w:rPr>
        <w:bCs/>
        <w:u w:val="single"/>
      </w:rPr>
      <w:t xml:space="preserve"> </w:t>
    </w:r>
    <w:r w:rsidRPr="00FB1899">
      <w:rPr>
        <w:bCs/>
        <w:u w:val="single"/>
      </w:rPr>
      <w:t>safeprescribing@nice.org.uk</w:t>
    </w:r>
  </w:p>
  <w:p w14:paraId="21C3897C"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99"/>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 w:val="00FB1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A2B69"/>
  <w15:chartTrackingRefBased/>
  <w15:docId w15:val="{BFDDD773-CFB2-47F3-877A-9F3E00AD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UnresolvedMention">
    <w:name w:val="Unresolved Mention"/>
    <w:basedOn w:val="DefaultParagraphFont"/>
    <w:uiPriority w:val="99"/>
    <w:semiHidden/>
    <w:unhideWhenUsed/>
    <w:rsid w:val="00FB1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190305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feprescribing@n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2.%20FORM%20-%20SH%20scope%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3D074-0B21-4783-8C6F-B9854418D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(Jan 19)</Template>
  <TotalTime>3</TotalTime>
  <Pages>3</Pages>
  <Words>499</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3206</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Jill Peacock</dc:creator>
  <cp:keywords/>
  <cp:lastModifiedBy>Jill Peacock</cp:lastModifiedBy>
  <cp:revision>1</cp:revision>
  <cp:lastPrinted>2014-03-26T12:19:00Z</cp:lastPrinted>
  <dcterms:created xsi:type="dcterms:W3CDTF">2019-08-23T11:54:00Z</dcterms:created>
  <dcterms:modified xsi:type="dcterms:W3CDTF">2019-08-23T11:57:00Z</dcterms:modified>
</cp:coreProperties>
</file>