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71742872" w14:textId="2633CFD6" w:rsidR="00572C22" w:rsidRPr="00572C22" w:rsidRDefault="00682778" w:rsidP="00572C22">
      <w:pPr>
        <w:pStyle w:val="Heading1"/>
        <w:jc w:val="center"/>
      </w:pPr>
      <w:r w:rsidRPr="00682778">
        <w:rPr>
          <w:rFonts w:cs="Arial"/>
          <w:bCs w:val="0"/>
          <w:szCs w:val="28"/>
        </w:rPr>
        <w:t>Abortion care</w:t>
      </w:r>
      <w:r>
        <w:rPr>
          <w:rFonts w:cs="Arial"/>
          <w:bCs w:val="0"/>
          <w:szCs w:val="28"/>
        </w:rPr>
        <w:t xml:space="preserve"> quality standard</w:t>
      </w:r>
    </w:p>
    <w:p w14:paraId="03AB8C41" w14:textId="77777777" w:rsidR="00572C22" w:rsidRDefault="00572C22" w:rsidP="00572C22">
      <w:pPr>
        <w:pStyle w:val="Header"/>
        <w:rPr>
          <w:rFonts w:cs="Arial"/>
          <w:b/>
          <w:bCs/>
        </w:rPr>
      </w:pPr>
    </w:p>
    <w:p w14:paraId="673045E5" w14:textId="50EB1AA2" w:rsidR="00572C22" w:rsidRPr="00682778" w:rsidRDefault="00572C22" w:rsidP="00572C22">
      <w:pPr>
        <w:pStyle w:val="Header"/>
        <w:rPr>
          <w:rFonts w:cs="Arial"/>
          <w:bCs/>
        </w:rPr>
      </w:pPr>
      <w:r w:rsidRPr="005F370B">
        <w:rPr>
          <w:rFonts w:cs="Arial"/>
          <w:b/>
          <w:bCs/>
        </w:rPr>
        <w:t xml:space="preserve">Stakeholder engagement – deadline for comments </w:t>
      </w:r>
      <w:r w:rsidR="00682778" w:rsidRPr="00682778">
        <w:rPr>
          <w:rFonts w:cs="Arial"/>
          <w:bCs/>
        </w:rPr>
        <w:t xml:space="preserve">5pm </w:t>
      </w:r>
      <w:r w:rsidRPr="00682778">
        <w:rPr>
          <w:rFonts w:cs="Arial"/>
          <w:bCs/>
        </w:rPr>
        <w:t>on</w:t>
      </w:r>
      <w:r w:rsidR="00682778" w:rsidRPr="00682778">
        <w:rPr>
          <w:rFonts w:cs="Arial"/>
          <w:bCs/>
        </w:rPr>
        <w:t xml:space="preserve"> 22 October 2019</w:t>
      </w:r>
    </w:p>
    <w:p w14:paraId="41F64971" w14:textId="79EE5053" w:rsidR="00572C22" w:rsidRPr="00682778" w:rsidRDefault="00682778" w:rsidP="00572C22">
      <w:pPr>
        <w:pStyle w:val="Header"/>
        <w:rPr>
          <w:rFonts w:cs="Arial"/>
        </w:rPr>
      </w:pPr>
      <w:r>
        <w:rPr>
          <w:rFonts w:cs="Arial"/>
          <w:b/>
          <w:bCs/>
        </w:rPr>
        <w:t>E</w:t>
      </w:r>
      <w:r w:rsidR="00572C22" w:rsidRPr="00682778">
        <w:rPr>
          <w:rFonts w:cs="Arial"/>
          <w:b/>
          <w:bCs/>
        </w:rPr>
        <w:t>mail</w:t>
      </w:r>
      <w:r w:rsidR="00572C22" w:rsidRPr="00682778">
        <w:rPr>
          <w:rFonts w:cs="Arial"/>
          <w:bCs/>
        </w:rPr>
        <w:t>:</w:t>
      </w:r>
      <w:r w:rsidR="00572C22" w:rsidRPr="00682778">
        <w:rPr>
          <w:rFonts w:cs="Arial"/>
          <w:b/>
          <w:bCs/>
        </w:rPr>
        <w:t xml:space="preserve"> </w:t>
      </w:r>
      <w:r w:rsidR="00572C22" w:rsidRPr="00682778">
        <w:rPr>
          <w:rFonts w:cs="Arial"/>
        </w:rPr>
        <w:t>QStopicengagement@nice.org.uk</w:t>
      </w:r>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116F2250" w:rsidR="00572C22"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6F8411F4" w14:textId="4ACDC40E" w:rsidR="00644C45" w:rsidRPr="00644C45" w:rsidRDefault="00644C45" w:rsidP="00644C45">
      <w:pPr>
        <w:pStyle w:val="Paragraphnonumbers"/>
        <w:numPr>
          <w:ilvl w:val="0"/>
          <w:numId w:val="21"/>
        </w:numPr>
        <w:spacing w:after="0" w:line="240" w:lineRule="auto"/>
      </w:pPr>
      <w:r>
        <w:rPr>
          <w:lang w:val="en"/>
        </w:rPr>
        <w:t>Do you have an example from practice of implementing the key development source that underpins this quality standard? If so, please provide details</w:t>
      </w:r>
      <w:r>
        <w:t xml:space="preserve"> in the supporting information column below.</w:t>
      </w:r>
      <w:bookmarkStart w:id="0" w:name="_GoBack"/>
      <w:bookmarkEnd w:id="0"/>
    </w:p>
    <w:p w14:paraId="3B962AB7" w14:textId="16A39AB4" w:rsidR="00572C22" w:rsidRPr="00682778" w:rsidRDefault="00572C22" w:rsidP="00682778">
      <w:pPr>
        <w:pStyle w:val="Paragraphnonumbers"/>
        <w:rPr>
          <w:rFonts w:cs="Arial"/>
          <w:sz w:val="2"/>
          <w:szCs w:val="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lastRenderedPageBreak/>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lastRenderedPageBreak/>
              <w:t>Pulmonary rehabilitation for chronic obstructive 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lastRenderedPageBreak/>
              <w:t>Pulmonary rehabilitation is recommended within 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w:t>
            </w:r>
            <w:r w:rsidRPr="005F370B">
              <w:rPr>
                <w:rFonts w:cs="Arial"/>
                <w:sz w:val="24"/>
              </w:rPr>
              <w:lastRenderedPageBreak/>
              <w:t xml:space="preserve">pulmonary rehabilitation 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lastRenderedPageBreak/>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lastRenderedPageBreak/>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rsidR="00682778">
      <w:fldChar w:fldCharType="begin"/>
    </w:r>
    <w:r w:rsidR="00682778">
      <w:instrText xml:space="preserve"> NUMPAGES  </w:instrText>
    </w:r>
    <w:r w:rsidR="00682778">
      <w:fldChar w:fldCharType="separate"/>
    </w:r>
    <w:r w:rsidR="007F238D">
      <w:rPr>
        <w:noProof/>
      </w:rPr>
      <w:t>1</w:t>
    </w:r>
    <w:r w:rsidR="0068277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572C22"/>
    <w:rsid w:val="00644C45"/>
    <w:rsid w:val="00682778"/>
    <w:rsid w:val="006921E1"/>
    <w:rsid w:val="006F4B25"/>
    <w:rsid w:val="006F6496"/>
    <w:rsid w:val="00736348"/>
    <w:rsid w:val="00760908"/>
    <w:rsid w:val="007F238D"/>
    <w:rsid w:val="00861B92"/>
    <w:rsid w:val="008814FB"/>
    <w:rsid w:val="008F5E30"/>
    <w:rsid w:val="00914D7F"/>
    <w:rsid w:val="009E680B"/>
    <w:rsid w:val="00A15A1F"/>
    <w:rsid w:val="00A3325A"/>
    <w:rsid w:val="00A43013"/>
    <w:rsid w:val="00AF108A"/>
    <w:rsid w:val="00B02E55"/>
    <w:rsid w:val="00B036C1"/>
    <w:rsid w:val="00B13B6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CommentSubject">
    <w:name w:val="annotation subject"/>
    <w:basedOn w:val="CommentText"/>
    <w:next w:val="CommentText"/>
    <w:link w:val="CommentSubjectChar"/>
    <w:semiHidden/>
    <w:unhideWhenUsed/>
    <w:rsid w:val="00644C45"/>
    <w:rPr>
      <w:rFonts w:ascii="Times New Roman" w:hAnsi="Times New Roman"/>
      <w:b/>
      <w:bCs/>
      <w:lang w:eastAsia="en-GB"/>
    </w:rPr>
  </w:style>
  <w:style w:type="character" w:customStyle="1" w:styleId="CommentSubjectChar">
    <w:name w:val="Comment Subject Char"/>
    <w:basedOn w:val="CommentTextChar"/>
    <w:link w:val="CommentSubject"/>
    <w:semiHidden/>
    <w:rsid w:val="00644C4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12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574E71DB</Template>
  <TotalTime>3</TotalTime>
  <Pages>5</Pages>
  <Words>843</Words>
  <Characters>5145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Esther Clifford</cp:lastModifiedBy>
  <cp:revision>3</cp:revision>
  <dcterms:created xsi:type="dcterms:W3CDTF">2019-10-04T11:52:00Z</dcterms:created>
  <dcterms:modified xsi:type="dcterms:W3CDTF">2019-10-04T11:55:00Z</dcterms:modified>
</cp:coreProperties>
</file>