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E112"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5C4EA80C" w14:textId="77777777" w:rsidTr="00396779">
        <w:trPr>
          <w:cantSplit/>
          <w:trHeight w:val="3077"/>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360254EB"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2808C12"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688A5A11" w14:textId="77777777" w:rsidR="00F14F2E" w:rsidRDefault="00F14F2E" w:rsidP="00914F46">
            <w:pPr>
              <w:rPr>
                <w:rFonts w:cs="Arial"/>
                <w:sz w:val="24"/>
                <w:szCs w:val="24"/>
              </w:rPr>
            </w:pPr>
          </w:p>
          <w:p w14:paraId="1EAE1B9D"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18661CEC"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58C7E7AD" w14:textId="77777777" w:rsidR="00F14F2E" w:rsidRDefault="00F14F2E" w:rsidP="00914F46">
            <w:pPr>
              <w:rPr>
                <w:sz w:val="24"/>
                <w:szCs w:val="24"/>
              </w:rPr>
            </w:pPr>
          </w:p>
          <w:p w14:paraId="080FAC38" w14:textId="77777777" w:rsidR="00F510F0" w:rsidRPr="00861041" w:rsidRDefault="00396779"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2FC4C573"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091CE0B"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049A553D"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61887CDE"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AD7A0C6" w14:textId="77777777" w:rsidR="00751EC5" w:rsidRDefault="00751EC5" w:rsidP="00215BC8">
            <w:pPr>
              <w:pStyle w:val="BodyText"/>
              <w:rPr>
                <w:rFonts w:cs="Arial"/>
                <w:szCs w:val="22"/>
              </w:rPr>
            </w:pPr>
            <w:r>
              <w:rPr>
                <w:rFonts w:cs="Arial"/>
                <w:szCs w:val="22"/>
              </w:rPr>
              <w:t>Disclosure</w:t>
            </w:r>
          </w:p>
          <w:p w14:paraId="2D3F9729"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7B96C174"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2EDD8AC6"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C2B490F"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339E9A51" w14:textId="77777777" w:rsidR="00A812B3" w:rsidRPr="00810A2E" w:rsidRDefault="00A812B3" w:rsidP="00215BC8">
            <w:pPr>
              <w:rPr>
                <w:rFonts w:cs="Arial"/>
                <w:szCs w:val="22"/>
              </w:rPr>
            </w:pPr>
          </w:p>
          <w:p w14:paraId="6692F568"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5012D549"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421884E"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1576B88F" w14:textId="77777777" w:rsidR="0020118C" w:rsidRDefault="00376A05" w:rsidP="00215BC8">
            <w:pPr>
              <w:rPr>
                <w:rFonts w:cs="Arial"/>
                <w:szCs w:val="22"/>
              </w:rPr>
            </w:pPr>
            <w:r>
              <w:rPr>
                <w:rFonts w:cs="Arial"/>
                <w:szCs w:val="22"/>
              </w:rPr>
              <w:t>[for office use only]</w:t>
            </w:r>
          </w:p>
          <w:p w14:paraId="0692FD7A" w14:textId="77777777" w:rsidR="0022485E" w:rsidRPr="00810A2E" w:rsidRDefault="0022485E" w:rsidP="00215BC8">
            <w:pPr>
              <w:rPr>
                <w:rFonts w:cs="Arial"/>
                <w:szCs w:val="22"/>
              </w:rPr>
            </w:pPr>
          </w:p>
        </w:tc>
      </w:tr>
      <w:tr w:rsidR="00A812B3" w14:paraId="2A14A336"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7D8D328C" w14:textId="77777777" w:rsidR="00A812B3" w:rsidRDefault="00A812B3" w:rsidP="0044012A">
            <w:pPr>
              <w:jc w:val="center"/>
              <w:rPr>
                <w:b/>
                <w:bCs/>
              </w:rPr>
            </w:pPr>
          </w:p>
          <w:p w14:paraId="2CD92DAE" w14:textId="77777777" w:rsidR="00A812B3" w:rsidRDefault="00A812B3" w:rsidP="0044012A">
            <w:pPr>
              <w:jc w:val="center"/>
              <w:rPr>
                <w:b/>
                <w:bCs/>
              </w:rPr>
            </w:pPr>
          </w:p>
          <w:p w14:paraId="22BA39C4" w14:textId="77777777" w:rsidR="00A812B3" w:rsidRDefault="00A812B3" w:rsidP="0044012A">
            <w:pPr>
              <w:jc w:val="center"/>
              <w:rPr>
                <w:b/>
                <w:bCs/>
              </w:rPr>
            </w:pPr>
            <w:r>
              <w:rPr>
                <w:b/>
                <w:bCs/>
              </w:rPr>
              <w:t>Comment</w:t>
            </w:r>
          </w:p>
          <w:p w14:paraId="5D46C79A"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7F645002" w14:textId="77777777" w:rsidR="00A812B3" w:rsidRDefault="00A812B3">
            <w:pPr>
              <w:jc w:val="center"/>
              <w:rPr>
                <w:b/>
                <w:bCs/>
              </w:rPr>
            </w:pPr>
          </w:p>
          <w:p w14:paraId="465E609A" w14:textId="77777777" w:rsidR="00A812B3" w:rsidRDefault="00A812B3">
            <w:pPr>
              <w:pStyle w:val="BodyText"/>
              <w:jc w:val="center"/>
            </w:pPr>
          </w:p>
          <w:p w14:paraId="2DACC1CC" w14:textId="77777777" w:rsidR="00A812B3" w:rsidRDefault="00A812B3">
            <w:pPr>
              <w:pStyle w:val="BodyText"/>
              <w:jc w:val="center"/>
            </w:pPr>
            <w:r>
              <w:t xml:space="preserve">Page </w:t>
            </w:r>
          </w:p>
          <w:p w14:paraId="57937E62" w14:textId="77777777" w:rsidR="00A812B3" w:rsidRDefault="00A812B3">
            <w:pPr>
              <w:pStyle w:val="BodyText"/>
              <w:jc w:val="center"/>
            </w:pPr>
            <w:r>
              <w:t>number</w:t>
            </w:r>
          </w:p>
          <w:p w14:paraId="5064562F" w14:textId="77777777" w:rsidR="00A812B3" w:rsidRDefault="00A812B3">
            <w:pPr>
              <w:jc w:val="center"/>
              <w:rPr>
                <w:b/>
                <w:bCs/>
              </w:rPr>
            </w:pPr>
          </w:p>
          <w:p w14:paraId="344B2816"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424D93C2" w14:textId="77777777" w:rsidR="00A812B3" w:rsidRDefault="00A812B3">
            <w:pPr>
              <w:pStyle w:val="Heading1"/>
              <w:jc w:val="center"/>
            </w:pPr>
          </w:p>
          <w:p w14:paraId="352A430F" w14:textId="77777777" w:rsidR="00A812B3" w:rsidRDefault="00A812B3" w:rsidP="00A812B3"/>
          <w:p w14:paraId="315B582A" w14:textId="77777777" w:rsidR="00A812B3" w:rsidRDefault="002F0372" w:rsidP="00A812B3">
            <w:pPr>
              <w:jc w:val="center"/>
              <w:rPr>
                <w:b/>
              </w:rPr>
            </w:pPr>
            <w:r>
              <w:rPr>
                <w:b/>
              </w:rPr>
              <w:t>Line</w:t>
            </w:r>
          </w:p>
          <w:p w14:paraId="18520233" w14:textId="77777777" w:rsidR="00A812B3" w:rsidRDefault="00A812B3" w:rsidP="00A812B3">
            <w:pPr>
              <w:jc w:val="center"/>
              <w:rPr>
                <w:b/>
              </w:rPr>
            </w:pPr>
            <w:r w:rsidRPr="00A812B3">
              <w:rPr>
                <w:b/>
              </w:rPr>
              <w:t>number</w:t>
            </w:r>
          </w:p>
          <w:p w14:paraId="1D2B282F" w14:textId="77777777" w:rsidR="00A812B3" w:rsidRDefault="00A812B3" w:rsidP="00A812B3">
            <w:pPr>
              <w:jc w:val="center"/>
              <w:rPr>
                <w:b/>
              </w:rPr>
            </w:pPr>
          </w:p>
          <w:p w14:paraId="1BB15BC2"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7E19DC4B" w14:textId="77777777" w:rsidR="00A812B3" w:rsidRDefault="00A812B3">
            <w:pPr>
              <w:pStyle w:val="Heading1"/>
              <w:jc w:val="center"/>
            </w:pPr>
          </w:p>
          <w:p w14:paraId="412519A4" w14:textId="77777777" w:rsidR="00A812B3" w:rsidRDefault="00A812B3">
            <w:pPr>
              <w:pStyle w:val="Heading1"/>
              <w:jc w:val="center"/>
              <w:rPr>
                <w:sz w:val="24"/>
              </w:rPr>
            </w:pPr>
            <w:r>
              <w:rPr>
                <w:sz w:val="24"/>
              </w:rPr>
              <w:t>Comments</w:t>
            </w:r>
          </w:p>
          <w:p w14:paraId="47556DBD" w14:textId="77777777" w:rsidR="00A812B3" w:rsidRDefault="00A812B3">
            <w:pPr>
              <w:rPr>
                <w:sz w:val="24"/>
              </w:rPr>
            </w:pPr>
          </w:p>
          <w:p w14:paraId="335FB83D" w14:textId="77777777" w:rsidR="00A812B3" w:rsidRDefault="00C97473">
            <w:pPr>
              <w:jc w:val="center"/>
              <w:rPr>
                <w:sz w:val="24"/>
              </w:rPr>
            </w:pPr>
            <w:r>
              <w:rPr>
                <w:sz w:val="24"/>
              </w:rPr>
              <w:t>I</w:t>
            </w:r>
            <w:r w:rsidR="00A812B3">
              <w:rPr>
                <w:sz w:val="24"/>
              </w:rPr>
              <w:t>nsert each comment in a new row.</w:t>
            </w:r>
          </w:p>
          <w:p w14:paraId="7A2BC80F" w14:textId="77777777" w:rsidR="00A812B3" w:rsidRDefault="00A812B3">
            <w:pPr>
              <w:jc w:val="center"/>
              <w:rPr>
                <w:sz w:val="24"/>
              </w:rPr>
            </w:pPr>
          </w:p>
          <w:p w14:paraId="7CA6E7B9"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405FA2CE" w14:textId="77777777" w:rsidTr="00291821">
        <w:trPr>
          <w:cantSplit/>
          <w:trHeight w:val="330"/>
        </w:trPr>
        <w:tc>
          <w:tcPr>
            <w:tcW w:w="1804" w:type="dxa"/>
            <w:tcBorders>
              <w:top w:val="single" w:sz="4" w:space="0" w:color="auto"/>
            </w:tcBorders>
          </w:tcPr>
          <w:p w14:paraId="74C623F5"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705E69EF"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7112E072"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7C396188"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7ACF4B1A" w14:textId="77777777" w:rsidTr="00291821">
        <w:trPr>
          <w:cantSplit/>
          <w:trHeight w:val="228"/>
        </w:trPr>
        <w:tc>
          <w:tcPr>
            <w:tcW w:w="14183" w:type="dxa"/>
            <w:gridSpan w:val="4"/>
            <w:tcBorders>
              <w:top w:val="single" w:sz="4" w:space="0" w:color="auto"/>
            </w:tcBorders>
          </w:tcPr>
          <w:p w14:paraId="2FF5912D" w14:textId="77777777" w:rsidR="00A812B3" w:rsidRPr="00A31B42" w:rsidRDefault="00A812B3">
            <w:pPr>
              <w:rPr>
                <w:b/>
                <w:sz w:val="20"/>
              </w:rPr>
            </w:pPr>
          </w:p>
        </w:tc>
      </w:tr>
      <w:tr w:rsidR="00A812B3" w:rsidRPr="00E2582E" w14:paraId="45CFA225" w14:textId="77777777" w:rsidTr="00291821">
        <w:trPr>
          <w:cantSplit/>
          <w:trHeight w:val="228"/>
        </w:trPr>
        <w:tc>
          <w:tcPr>
            <w:tcW w:w="1804" w:type="dxa"/>
            <w:tcBorders>
              <w:top w:val="single" w:sz="4" w:space="0" w:color="auto"/>
            </w:tcBorders>
          </w:tcPr>
          <w:p w14:paraId="7D8129E4"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5F30FCFF" w14:textId="77777777" w:rsidR="00A812B3" w:rsidRPr="005A45BD" w:rsidRDefault="00A812B3" w:rsidP="00274768">
            <w:pPr>
              <w:rPr>
                <w:rFonts w:cs="Arial"/>
                <w:sz w:val="20"/>
              </w:rPr>
            </w:pPr>
          </w:p>
        </w:tc>
        <w:tc>
          <w:tcPr>
            <w:tcW w:w="1804" w:type="dxa"/>
            <w:tcBorders>
              <w:top w:val="single" w:sz="4" w:space="0" w:color="auto"/>
            </w:tcBorders>
          </w:tcPr>
          <w:p w14:paraId="7566B580" w14:textId="77777777" w:rsidR="00A812B3" w:rsidRPr="005A45BD" w:rsidRDefault="00A812B3" w:rsidP="00274768">
            <w:pPr>
              <w:rPr>
                <w:rFonts w:cs="Arial"/>
                <w:sz w:val="20"/>
              </w:rPr>
            </w:pPr>
          </w:p>
        </w:tc>
        <w:tc>
          <w:tcPr>
            <w:tcW w:w="8769" w:type="dxa"/>
            <w:tcBorders>
              <w:top w:val="single" w:sz="4" w:space="0" w:color="auto"/>
            </w:tcBorders>
          </w:tcPr>
          <w:p w14:paraId="004DDACD" w14:textId="77777777" w:rsidR="00A812B3" w:rsidRPr="005A45BD" w:rsidRDefault="00A812B3" w:rsidP="00274768">
            <w:pPr>
              <w:rPr>
                <w:rFonts w:cs="Arial"/>
                <w:sz w:val="20"/>
              </w:rPr>
            </w:pPr>
          </w:p>
        </w:tc>
      </w:tr>
      <w:tr w:rsidR="00A812B3" w:rsidRPr="00E2582E" w14:paraId="54546CA9" w14:textId="77777777" w:rsidTr="00291821">
        <w:trPr>
          <w:cantSplit/>
          <w:trHeight w:val="228"/>
        </w:trPr>
        <w:tc>
          <w:tcPr>
            <w:tcW w:w="1804" w:type="dxa"/>
            <w:tcBorders>
              <w:top w:val="single" w:sz="4" w:space="0" w:color="auto"/>
            </w:tcBorders>
          </w:tcPr>
          <w:p w14:paraId="498C3DB5"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24282FEF" w14:textId="77777777" w:rsidR="00A812B3" w:rsidRPr="005A45BD" w:rsidRDefault="00A812B3" w:rsidP="00274768">
            <w:pPr>
              <w:rPr>
                <w:rFonts w:cs="Arial"/>
                <w:sz w:val="20"/>
              </w:rPr>
            </w:pPr>
          </w:p>
        </w:tc>
        <w:tc>
          <w:tcPr>
            <w:tcW w:w="1804" w:type="dxa"/>
            <w:tcBorders>
              <w:top w:val="single" w:sz="4" w:space="0" w:color="auto"/>
            </w:tcBorders>
          </w:tcPr>
          <w:p w14:paraId="34C39BDF" w14:textId="77777777" w:rsidR="00A812B3" w:rsidRPr="005A45BD" w:rsidRDefault="00A812B3" w:rsidP="00274768">
            <w:pPr>
              <w:rPr>
                <w:rFonts w:cs="Arial"/>
                <w:sz w:val="20"/>
              </w:rPr>
            </w:pPr>
          </w:p>
        </w:tc>
        <w:tc>
          <w:tcPr>
            <w:tcW w:w="8769" w:type="dxa"/>
            <w:tcBorders>
              <w:top w:val="single" w:sz="4" w:space="0" w:color="auto"/>
            </w:tcBorders>
          </w:tcPr>
          <w:p w14:paraId="4F3F8EC1" w14:textId="77777777" w:rsidR="00A812B3" w:rsidRPr="005A45BD" w:rsidRDefault="00A812B3" w:rsidP="00274768">
            <w:pPr>
              <w:rPr>
                <w:rFonts w:cs="Arial"/>
                <w:sz w:val="20"/>
              </w:rPr>
            </w:pPr>
          </w:p>
        </w:tc>
      </w:tr>
      <w:tr w:rsidR="00A812B3" w:rsidRPr="00E2582E" w14:paraId="67E88E2E" w14:textId="77777777" w:rsidTr="00291821">
        <w:trPr>
          <w:cantSplit/>
          <w:trHeight w:val="228"/>
        </w:trPr>
        <w:tc>
          <w:tcPr>
            <w:tcW w:w="1804" w:type="dxa"/>
            <w:tcBorders>
              <w:top w:val="single" w:sz="4" w:space="0" w:color="auto"/>
            </w:tcBorders>
          </w:tcPr>
          <w:p w14:paraId="45D97479"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42562112" w14:textId="77777777" w:rsidR="00A812B3" w:rsidRPr="005A45BD" w:rsidRDefault="00A812B3" w:rsidP="00274768">
            <w:pPr>
              <w:rPr>
                <w:rFonts w:cs="Arial"/>
                <w:sz w:val="20"/>
              </w:rPr>
            </w:pPr>
          </w:p>
        </w:tc>
        <w:tc>
          <w:tcPr>
            <w:tcW w:w="1804" w:type="dxa"/>
            <w:tcBorders>
              <w:top w:val="single" w:sz="4" w:space="0" w:color="auto"/>
            </w:tcBorders>
          </w:tcPr>
          <w:p w14:paraId="7D3F8494" w14:textId="77777777" w:rsidR="00A812B3" w:rsidRPr="005A45BD" w:rsidRDefault="00A812B3" w:rsidP="00274768">
            <w:pPr>
              <w:rPr>
                <w:rFonts w:cs="Arial"/>
                <w:sz w:val="20"/>
              </w:rPr>
            </w:pPr>
          </w:p>
        </w:tc>
        <w:tc>
          <w:tcPr>
            <w:tcW w:w="8769" w:type="dxa"/>
            <w:tcBorders>
              <w:top w:val="single" w:sz="4" w:space="0" w:color="auto"/>
            </w:tcBorders>
          </w:tcPr>
          <w:p w14:paraId="08CE2831" w14:textId="77777777" w:rsidR="00A812B3" w:rsidRPr="005A45BD" w:rsidRDefault="00A812B3" w:rsidP="00274768">
            <w:pPr>
              <w:rPr>
                <w:rFonts w:cs="Arial"/>
                <w:sz w:val="20"/>
              </w:rPr>
            </w:pPr>
          </w:p>
        </w:tc>
      </w:tr>
      <w:tr w:rsidR="00A812B3" w:rsidRPr="00E2582E" w14:paraId="41ECAC19" w14:textId="77777777" w:rsidTr="00291821">
        <w:trPr>
          <w:cantSplit/>
          <w:trHeight w:val="228"/>
        </w:trPr>
        <w:tc>
          <w:tcPr>
            <w:tcW w:w="1804" w:type="dxa"/>
            <w:tcBorders>
              <w:top w:val="single" w:sz="4" w:space="0" w:color="auto"/>
            </w:tcBorders>
          </w:tcPr>
          <w:p w14:paraId="5FA36542"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1A707A0F" w14:textId="77777777" w:rsidR="00A812B3" w:rsidRPr="00E2582E" w:rsidRDefault="00A812B3">
            <w:pPr>
              <w:rPr>
                <w:sz w:val="20"/>
              </w:rPr>
            </w:pPr>
          </w:p>
        </w:tc>
        <w:tc>
          <w:tcPr>
            <w:tcW w:w="1804" w:type="dxa"/>
            <w:tcBorders>
              <w:top w:val="single" w:sz="4" w:space="0" w:color="auto"/>
            </w:tcBorders>
          </w:tcPr>
          <w:p w14:paraId="68074632" w14:textId="77777777" w:rsidR="00A812B3" w:rsidRPr="00E2582E" w:rsidRDefault="00A812B3">
            <w:pPr>
              <w:rPr>
                <w:sz w:val="20"/>
              </w:rPr>
            </w:pPr>
          </w:p>
        </w:tc>
        <w:tc>
          <w:tcPr>
            <w:tcW w:w="8769" w:type="dxa"/>
            <w:tcBorders>
              <w:top w:val="single" w:sz="4" w:space="0" w:color="auto"/>
            </w:tcBorders>
          </w:tcPr>
          <w:p w14:paraId="7A1CE791" w14:textId="77777777" w:rsidR="00A812B3" w:rsidRPr="00E2582E" w:rsidRDefault="00A812B3">
            <w:pPr>
              <w:rPr>
                <w:sz w:val="20"/>
              </w:rPr>
            </w:pPr>
          </w:p>
        </w:tc>
      </w:tr>
      <w:tr w:rsidR="00A812B3" w:rsidRPr="00E2582E" w14:paraId="159A2248" w14:textId="77777777" w:rsidTr="00291821">
        <w:trPr>
          <w:cantSplit/>
          <w:trHeight w:val="228"/>
        </w:trPr>
        <w:tc>
          <w:tcPr>
            <w:tcW w:w="1804" w:type="dxa"/>
            <w:tcBorders>
              <w:top w:val="single" w:sz="4" w:space="0" w:color="auto"/>
            </w:tcBorders>
          </w:tcPr>
          <w:p w14:paraId="2F930FD4"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37D2FC34" w14:textId="77777777" w:rsidR="00A812B3" w:rsidRPr="00E2582E" w:rsidRDefault="00A812B3">
            <w:pPr>
              <w:rPr>
                <w:sz w:val="20"/>
              </w:rPr>
            </w:pPr>
          </w:p>
        </w:tc>
        <w:tc>
          <w:tcPr>
            <w:tcW w:w="1804" w:type="dxa"/>
            <w:tcBorders>
              <w:top w:val="single" w:sz="4" w:space="0" w:color="auto"/>
            </w:tcBorders>
          </w:tcPr>
          <w:p w14:paraId="3422159B" w14:textId="77777777" w:rsidR="00A812B3" w:rsidRPr="00E2582E" w:rsidRDefault="00A812B3">
            <w:pPr>
              <w:rPr>
                <w:sz w:val="20"/>
              </w:rPr>
            </w:pPr>
          </w:p>
        </w:tc>
        <w:tc>
          <w:tcPr>
            <w:tcW w:w="8769" w:type="dxa"/>
            <w:tcBorders>
              <w:top w:val="single" w:sz="4" w:space="0" w:color="auto"/>
            </w:tcBorders>
          </w:tcPr>
          <w:p w14:paraId="1AA3B66D" w14:textId="77777777" w:rsidR="00A812B3" w:rsidRPr="00E2582E" w:rsidRDefault="00A812B3">
            <w:pPr>
              <w:rPr>
                <w:sz w:val="20"/>
              </w:rPr>
            </w:pPr>
          </w:p>
        </w:tc>
      </w:tr>
      <w:tr w:rsidR="00A812B3" w:rsidRPr="00E2582E" w14:paraId="5A1D5BA8" w14:textId="77777777" w:rsidTr="00291821">
        <w:trPr>
          <w:cantSplit/>
          <w:trHeight w:val="228"/>
        </w:trPr>
        <w:tc>
          <w:tcPr>
            <w:tcW w:w="1804" w:type="dxa"/>
            <w:tcBorders>
              <w:top w:val="single" w:sz="4" w:space="0" w:color="auto"/>
            </w:tcBorders>
          </w:tcPr>
          <w:p w14:paraId="5521DDDA"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0F48C8CB" w14:textId="77777777" w:rsidR="00A812B3" w:rsidRPr="00E2582E" w:rsidRDefault="00A812B3">
            <w:pPr>
              <w:rPr>
                <w:sz w:val="20"/>
              </w:rPr>
            </w:pPr>
          </w:p>
        </w:tc>
        <w:tc>
          <w:tcPr>
            <w:tcW w:w="1804" w:type="dxa"/>
            <w:tcBorders>
              <w:top w:val="single" w:sz="4" w:space="0" w:color="auto"/>
            </w:tcBorders>
          </w:tcPr>
          <w:p w14:paraId="764BC9FE" w14:textId="77777777" w:rsidR="00A812B3" w:rsidRPr="00E2582E" w:rsidRDefault="00A812B3">
            <w:pPr>
              <w:rPr>
                <w:sz w:val="20"/>
              </w:rPr>
            </w:pPr>
          </w:p>
        </w:tc>
        <w:tc>
          <w:tcPr>
            <w:tcW w:w="8769" w:type="dxa"/>
            <w:tcBorders>
              <w:top w:val="single" w:sz="4" w:space="0" w:color="auto"/>
            </w:tcBorders>
          </w:tcPr>
          <w:p w14:paraId="54910298" w14:textId="77777777" w:rsidR="00A812B3" w:rsidRPr="00E2582E" w:rsidRDefault="00A812B3">
            <w:pPr>
              <w:rPr>
                <w:sz w:val="20"/>
              </w:rPr>
            </w:pPr>
          </w:p>
        </w:tc>
      </w:tr>
      <w:tr w:rsidR="00A812B3" w:rsidRPr="00E2582E" w14:paraId="4FCC5D24" w14:textId="77777777" w:rsidTr="00291821">
        <w:trPr>
          <w:cantSplit/>
          <w:trHeight w:val="228"/>
        </w:trPr>
        <w:tc>
          <w:tcPr>
            <w:tcW w:w="1804" w:type="dxa"/>
            <w:tcBorders>
              <w:top w:val="single" w:sz="4" w:space="0" w:color="auto"/>
            </w:tcBorders>
          </w:tcPr>
          <w:p w14:paraId="33521F16"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707F6DC6" w14:textId="77777777" w:rsidR="00A812B3" w:rsidRPr="00E2582E" w:rsidRDefault="00A812B3">
            <w:pPr>
              <w:rPr>
                <w:sz w:val="20"/>
              </w:rPr>
            </w:pPr>
          </w:p>
        </w:tc>
        <w:tc>
          <w:tcPr>
            <w:tcW w:w="1804" w:type="dxa"/>
            <w:tcBorders>
              <w:top w:val="single" w:sz="4" w:space="0" w:color="auto"/>
            </w:tcBorders>
          </w:tcPr>
          <w:p w14:paraId="63A33C83" w14:textId="77777777" w:rsidR="00A812B3" w:rsidRPr="00E2582E" w:rsidRDefault="00A812B3">
            <w:pPr>
              <w:rPr>
                <w:sz w:val="20"/>
              </w:rPr>
            </w:pPr>
          </w:p>
        </w:tc>
        <w:tc>
          <w:tcPr>
            <w:tcW w:w="8769" w:type="dxa"/>
            <w:tcBorders>
              <w:top w:val="single" w:sz="4" w:space="0" w:color="auto"/>
            </w:tcBorders>
          </w:tcPr>
          <w:p w14:paraId="085569E6" w14:textId="77777777" w:rsidR="00A812B3" w:rsidRPr="00E2582E" w:rsidRDefault="00A812B3">
            <w:pPr>
              <w:rPr>
                <w:sz w:val="20"/>
              </w:rPr>
            </w:pPr>
          </w:p>
        </w:tc>
      </w:tr>
      <w:tr w:rsidR="00A812B3" w:rsidRPr="00E2582E" w14:paraId="339FA90A" w14:textId="77777777" w:rsidTr="00291821">
        <w:trPr>
          <w:cantSplit/>
          <w:trHeight w:val="228"/>
        </w:trPr>
        <w:tc>
          <w:tcPr>
            <w:tcW w:w="1804" w:type="dxa"/>
            <w:tcBorders>
              <w:top w:val="single" w:sz="4" w:space="0" w:color="auto"/>
            </w:tcBorders>
          </w:tcPr>
          <w:p w14:paraId="6E1E1DF2"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146FAE06" w14:textId="77777777" w:rsidR="00A812B3" w:rsidRPr="00E2582E" w:rsidRDefault="00A812B3">
            <w:pPr>
              <w:rPr>
                <w:sz w:val="20"/>
              </w:rPr>
            </w:pPr>
          </w:p>
        </w:tc>
        <w:tc>
          <w:tcPr>
            <w:tcW w:w="1804" w:type="dxa"/>
            <w:tcBorders>
              <w:top w:val="single" w:sz="4" w:space="0" w:color="auto"/>
            </w:tcBorders>
          </w:tcPr>
          <w:p w14:paraId="1B73DF3E" w14:textId="77777777" w:rsidR="00A812B3" w:rsidRPr="00E2582E" w:rsidRDefault="00A812B3">
            <w:pPr>
              <w:rPr>
                <w:sz w:val="20"/>
              </w:rPr>
            </w:pPr>
          </w:p>
        </w:tc>
        <w:tc>
          <w:tcPr>
            <w:tcW w:w="8769" w:type="dxa"/>
            <w:tcBorders>
              <w:top w:val="single" w:sz="4" w:space="0" w:color="auto"/>
            </w:tcBorders>
          </w:tcPr>
          <w:p w14:paraId="474816CE" w14:textId="77777777" w:rsidR="00A812B3" w:rsidRPr="00E2582E" w:rsidRDefault="00A812B3">
            <w:pPr>
              <w:rPr>
                <w:sz w:val="20"/>
              </w:rPr>
            </w:pPr>
          </w:p>
        </w:tc>
      </w:tr>
      <w:tr w:rsidR="00A812B3" w:rsidRPr="00E2582E" w14:paraId="10418E45" w14:textId="77777777" w:rsidTr="00291821">
        <w:trPr>
          <w:cantSplit/>
          <w:trHeight w:val="228"/>
        </w:trPr>
        <w:tc>
          <w:tcPr>
            <w:tcW w:w="1804" w:type="dxa"/>
            <w:tcBorders>
              <w:top w:val="single" w:sz="4" w:space="0" w:color="auto"/>
            </w:tcBorders>
          </w:tcPr>
          <w:p w14:paraId="0F24B40F"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0E1C6B9C" w14:textId="77777777" w:rsidR="00A812B3" w:rsidRPr="00E2582E" w:rsidRDefault="00A812B3">
            <w:pPr>
              <w:rPr>
                <w:sz w:val="20"/>
              </w:rPr>
            </w:pPr>
          </w:p>
        </w:tc>
        <w:tc>
          <w:tcPr>
            <w:tcW w:w="1804" w:type="dxa"/>
            <w:tcBorders>
              <w:top w:val="single" w:sz="4" w:space="0" w:color="auto"/>
            </w:tcBorders>
          </w:tcPr>
          <w:p w14:paraId="7358F013" w14:textId="77777777" w:rsidR="00A812B3" w:rsidRPr="00E2582E" w:rsidRDefault="00A812B3">
            <w:pPr>
              <w:rPr>
                <w:sz w:val="20"/>
              </w:rPr>
            </w:pPr>
          </w:p>
        </w:tc>
        <w:tc>
          <w:tcPr>
            <w:tcW w:w="8769" w:type="dxa"/>
            <w:tcBorders>
              <w:top w:val="single" w:sz="4" w:space="0" w:color="auto"/>
            </w:tcBorders>
          </w:tcPr>
          <w:p w14:paraId="35FEEFC8" w14:textId="77777777" w:rsidR="00A812B3" w:rsidRPr="00E2582E" w:rsidRDefault="00A812B3">
            <w:pPr>
              <w:rPr>
                <w:sz w:val="20"/>
              </w:rPr>
            </w:pPr>
          </w:p>
        </w:tc>
      </w:tr>
      <w:tr w:rsidR="00A812B3" w:rsidRPr="00E2582E" w14:paraId="2F2E2A53" w14:textId="77777777" w:rsidTr="00291821">
        <w:trPr>
          <w:cantSplit/>
          <w:trHeight w:val="228"/>
        </w:trPr>
        <w:tc>
          <w:tcPr>
            <w:tcW w:w="1804" w:type="dxa"/>
            <w:tcBorders>
              <w:top w:val="single" w:sz="4" w:space="0" w:color="auto"/>
            </w:tcBorders>
          </w:tcPr>
          <w:p w14:paraId="3DFBB2E6"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7C0B067B" w14:textId="77777777" w:rsidR="00A812B3" w:rsidRPr="00E2582E" w:rsidRDefault="00A812B3">
            <w:pPr>
              <w:rPr>
                <w:sz w:val="20"/>
              </w:rPr>
            </w:pPr>
          </w:p>
        </w:tc>
        <w:tc>
          <w:tcPr>
            <w:tcW w:w="1804" w:type="dxa"/>
            <w:tcBorders>
              <w:top w:val="single" w:sz="4" w:space="0" w:color="auto"/>
            </w:tcBorders>
          </w:tcPr>
          <w:p w14:paraId="4E049039" w14:textId="77777777" w:rsidR="00A812B3" w:rsidRPr="00E2582E" w:rsidRDefault="00A812B3">
            <w:pPr>
              <w:rPr>
                <w:sz w:val="20"/>
              </w:rPr>
            </w:pPr>
          </w:p>
        </w:tc>
        <w:tc>
          <w:tcPr>
            <w:tcW w:w="8769" w:type="dxa"/>
            <w:tcBorders>
              <w:top w:val="single" w:sz="4" w:space="0" w:color="auto"/>
            </w:tcBorders>
          </w:tcPr>
          <w:p w14:paraId="201DB825" w14:textId="77777777" w:rsidR="00A812B3" w:rsidRPr="00E2582E" w:rsidRDefault="00A812B3">
            <w:pPr>
              <w:rPr>
                <w:sz w:val="20"/>
              </w:rPr>
            </w:pPr>
          </w:p>
        </w:tc>
      </w:tr>
      <w:tr w:rsidR="00A812B3" w:rsidRPr="00E2582E" w14:paraId="620B7155" w14:textId="77777777" w:rsidTr="00291821">
        <w:trPr>
          <w:cantSplit/>
          <w:trHeight w:val="228"/>
        </w:trPr>
        <w:tc>
          <w:tcPr>
            <w:tcW w:w="1804" w:type="dxa"/>
            <w:tcBorders>
              <w:top w:val="single" w:sz="4" w:space="0" w:color="auto"/>
            </w:tcBorders>
          </w:tcPr>
          <w:p w14:paraId="191A858D"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29822C12" w14:textId="77777777" w:rsidR="00A812B3" w:rsidRPr="00E2582E" w:rsidRDefault="00A812B3">
            <w:pPr>
              <w:rPr>
                <w:sz w:val="20"/>
              </w:rPr>
            </w:pPr>
          </w:p>
        </w:tc>
        <w:tc>
          <w:tcPr>
            <w:tcW w:w="1804" w:type="dxa"/>
            <w:tcBorders>
              <w:top w:val="single" w:sz="4" w:space="0" w:color="auto"/>
            </w:tcBorders>
          </w:tcPr>
          <w:p w14:paraId="01E16AB6" w14:textId="77777777" w:rsidR="00A812B3" w:rsidRPr="00E2582E" w:rsidRDefault="00A812B3">
            <w:pPr>
              <w:rPr>
                <w:sz w:val="20"/>
              </w:rPr>
            </w:pPr>
          </w:p>
        </w:tc>
        <w:tc>
          <w:tcPr>
            <w:tcW w:w="8769" w:type="dxa"/>
            <w:tcBorders>
              <w:top w:val="single" w:sz="4" w:space="0" w:color="auto"/>
            </w:tcBorders>
          </w:tcPr>
          <w:p w14:paraId="3FC77620" w14:textId="77777777" w:rsidR="00A812B3" w:rsidRPr="00E2582E" w:rsidRDefault="00A812B3">
            <w:pPr>
              <w:rPr>
                <w:sz w:val="20"/>
              </w:rPr>
            </w:pPr>
          </w:p>
        </w:tc>
      </w:tr>
      <w:tr w:rsidR="00A812B3" w:rsidRPr="00E2582E" w14:paraId="0738C8C0" w14:textId="77777777" w:rsidTr="00291821">
        <w:trPr>
          <w:cantSplit/>
          <w:trHeight w:val="228"/>
        </w:trPr>
        <w:tc>
          <w:tcPr>
            <w:tcW w:w="1804" w:type="dxa"/>
            <w:tcBorders>
              <w:top w:val="single" w:sz="4" w:space="0" w:color="auto"/>
            </w:tcBorders>
          </w:tcPr>
          <w:p w14:paraId="6C07B433"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7E98FF0F" w14:textId="77777777" w:rsidR="00A812B3" w:rsidRPr="00E2582E" w:rsidRDefault="00A812B3">
            <w:pPr>
              <w:rPr>
                <w:sz w:val="20"/>
              </w:rPr>
            </w:pPr>
          </w:p>
        </w:tc>
        <w:tc>
          <w:tcPr>
            <w:tcW w:w="1804" w:type="dxa"/>
            <w:tcBorders>
              <w:top w:val="single" w:sz="4" w:space="0" w:color="auto"/>
            </w:tcBorders>
          </w:tcPr>
          <w:p w14:paraId="4E7DF070" w14:textId="77777777" w:rsidR="00A812B3" w:rsidRPr="00E2582E" w:rsidRDefault="00A812B3">
            <w:pPr>
              <w:rPr>
                <w:sz w:val="20"/>
              </w:rPr>
            </w:pPr>
          </w:p>
        </w:tc>
        <w:tc>
          <w:tcPr>
            <w:tcW w:w="8769" w:type="dxa"/>
            <w:tcBorders>
              <w:top w:val="single" w:sz="4" w:space="0" w:color="auto"/>
            </w:tcBorders>
          </w:tcPr>
          <w:p w14:paraId="507DDA9E" w14:textId="77777777" w:rsidR="00A812B3" w:rsidRPr="00E2582E" w:rsidRDefault="00A812B3">
            <w:pPr>
              <w:rPr>
                <w:sz w:val="20"/>
              </w:rPr>
            </w:pPr>
          </w:p>
        </w:tc>
      </w:tr>
      <w:tr w:rsidR="00A812B3" w:rsidRPr="00E2582E" w14:paraId="2411380F" w14:textId="77777777" w:rsidTr="00291821">
        <w:trPr>
          <w:cantSplit/>
          <w:trHeight w:val="228"/>
        </w:trPr>
        <w:tc>
          <w:tcPr>
            <w:tcW w:w="1804" w:type="dxa"/>
            <w:tcBorders>
              <w:top w:val="single" w:sz="4" w:space="0" w:color="auto"/>
            </w:tcBorders>
          </w:tcPr>
          <w:p w14:paraId="287A3010"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7292A622" w14:textId="77777777" w:rsidR="00A812B3" w:rsidRPr="00E2582E" w:rsidRDefault="00A812B3">
            <w:pPr>
              <w:rPr>
                <w:sz w:val="20"/>
              </w:rPr>
            </w:pPr>
          </w:p>
        </w:tc>
        <w:tc>
          <w:tcPr>
            <w:tcW w:w="1804" w:type="dxa"/>
            <w:tcBorders>
              <w:top w:val="single" w:sz="4" w:space="0" w:color="auto"/>
            </w:tcBorders>
          </w:tcPr>
          <w:p w14:paraId="7EFC5BC3" w14:textId="77777777" w:rsidR="00A812B3" w:rsidRPr="00E2582E" w:rsidRDefault="00A812B3">
            <w:pPr>
              <w:rPr>
                <w:sz w:val="20"/>
              </w:rPr>
            </w:pPr>
          </w:p>
        </w:tc>
        <w:tc>
          <w:tcPr>
            <w:tcW w:w="8769" w:type="dxa"/>
            <w:tcBorders>
              <w:top w:val="single" w:sz="4" w:space="0" w:color="auto"/>
            </w:tcBorders>
          </w:tcPr>
          <w:p w14:paraId="325939F5" w14:textId="77777777" w:rsidR="00A812B3" w:rsidRPr="00E2582E" w:rsidRDefault="00A812B3">
            <w:pPr>
              <w:rPr>
                <w:sz w:val="20"/>
              </w:rPr>
            </w:pPr>
          </w:p>
        </w:tc>
      </w:tr>
      <w:tr w:rsidR="00A812B3" w:rsidRPr="00E2582E" w14:paraId="37F42730" w14:textId="77777777" w:rsidTr="00291821">
        <w:trPr>
          <w:cantSplit/>
          <w:trHeight w:val="228"/>
        </w:trPr>
        <w:tc>
          <w:tcPr>
            <w:tcW w:w="1804" w:type="dxa"/>
            <w:tcBorders>
              <w:top w:val="single" w:sz="4" w:space="0" w:color="auto"/>
            </w:tcBorders>
          </w:tcPr>
          <w:p w14:paraId="43A058F0"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7980BF95" w14:textId="77777777" w:rsidR="00A812B3" w:rsidRPr="00E2582E" w:rsidRDefault="00A812B3">
            <w:pPr>
              <w:rPr>
                <w:sz w:val="20"/>
              </w:rPr>
            </w:pPr>
          </w:p>
        </w:tc>
        <w:tc>
          <w:tcPr>
            <w:tcW w:w="1804" w:type="dxa"/>
            <w:tcBorders>
              <w:top w:val="single" w:sz="4" w:space="0" w:color="auto"/>
            </w:tcBorders>
          </w:tcPr>
          <w:p w14:paraId="5B42B382" w14:textId="77777777" w:rsidR="00A812B3" w:rsidRPr="00E2582E" w:rsidRDefault="00A812B3">
            <w:pPr>
              <w:rPr>
                <w:sz w:val="20"/>
              </w:rPr>
            </w:pPr>
          </w:p>
        </w:tc>
        <w:tc>
          <w:tcPr>
            <w:tcW w:w="8769" w:type="dxa"/>
            <w:tcBorders>
              <w:top w:val="single" w:sz="4" w:space="0" w:color="auto"/>
            </w:tcBorders>
          </w:tcPr>
          <w:p w14:paraId="28ED7026" w14:textId="77777777" w:rsidR="00A812B3" w:rsidRPr="00E2582E" w:rsidRDefault="00A812B3">
            <w:pPr>
              <w:rPr>
                <w:sz w:val="20"/>
              </w:rPr>
            </w:pPr>
          </w:p>
        </w:tc>
      </w:tr>
      <w:tr w:rsidR="00A812B3" w:rsidRPr="00E2582E" w14:paraId="405CFF4D" w14:textId="77777777" w:rsidTr="00291821">
        <w:trPr>
          <w:cantSplit/>
          <w:trHeight w:val="244"/>
        </w:trPr>
        <w:tc>
          <w:tcPr>
            <w:tcW w:w="1804" w:type="dxa"/>
            <w:tcBorders>
              <w:top w:val="single" w:sz="4" w:space="0" w:color="auto"/>
            </w:tcBorders>
          </w:tcPr>
          <w:p w14:paraId="2C903DEC"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34A44646" w14:textId="77777777" w:rsidR="00A812B3" w:rsidRPr="00E2582E" w:rsidRDefault="00A812B3">
            <w:pPr>
              <w:rPr>
                <w:sz w:val="20"/>
              </w:rPr>
            </w:pPr>
          </w:p>
        </w:tc>
        <w:tc>
          <w:tcPr>
            <w:tcW w:w="1804" w:type="dxa"/>
            <w:tcBorders>
              <w:top w:val="single" w:sz="4" w:space="0" w:color="auto"/>
            </w:tcBorders>
          </w:tcPr>
          <w:p w14:paraId="1D28C678" w14:textId="77777777" w:rsidR="00A812B3" w:rsidRPr="00E2582E" w:rsidRDefault="00A812B3">
            <w:pPr>
              <w:rPr>
                <w:sz w:val="20"/>
              </w:rPr>
            </w:pPr>
          </w:p>
        </w:tc>
        <w:tc>
          <w:tcPr>
            <w:tcW w:w="8769" w:type="dxa"/>
            <w:tcBorders>
              <w:top w:val="single" w:sz="4" w:space="0" w:color="auto"/>
            </w:tcBorders>
          </w:tcPr>
          <w:p w14:paraId="4052B7AB" w14:textId="77777777" w:rsidR="00A812B3" w:rsidRPr="00E2582E" w:rsidRDefault="00A812B3">
            <w:pPr>
              <w:rPr>
                <w:sz w:val="20"/>
              </w:rPr>
            </w:pPr>
          </w:p>
        </w:tc>
      </w:tr>
    </w:tbl>
    <w:p w14:paraId="4ABB0131" w14:textId="77777777" w:rsidR="001A1D8A" w:rsidRPr="00A71026" w:rsidRDefault="00676CE4">
      <w:pPr>
        <w:rPr>
          <w:sz w:val="20"/>
        </w:rPr>
      </w:pPr>
      <w:r w:rsidRPr="00A71026">
        <w:rPr>
          <w:sz w:val="20"/>
        </w:rPr>
        <w:t>Add extra rows if needed</w:t>
      </w:r>
    </w:p>
    <w:p w14:paraId="032994F0" w14:textId="77777777" w:rsidR="00676CE4" w:rsidRDefault="00676CE4">
      <w:pPr>
        <w:rPr>
          <w:sz w:val="20"/>
        </w:rPr>
      </w:pPr>
    </w:p>
    <w:p w14:paraId="6D437062"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4C593C46" w14:textId="77777777" w:rsidTr="0022485E">
        <w:tc>
          <w:tcPr>
            <w:tcW w:w="14312" w:type="dxa"/>
            <w:shd w:val="clear" w:color="auto" w:fill="auto"/>
          </w:tcPr>
          <w:p w14:paraId="4F3B5E75" w14:textId="77777777" w:rsidR="00676CE4" w:rsidRPr="00BA770A" w:rsidRDefault="00676CE4" w:rsidP="00676CE4">
            <w:pPr>
              <w:rPr>
                <w:b/>
                <w:sz w:val="24"/>
                <w:szCs w:val="24"/>
              </w:rPr>
            </w:pPr>
            <w:r w:rsidRPr="00BA770A">
              <w:rPr>
                <w:b/>
                <w:sz w:val="24"/>
                <w:szCs w:val="24"/>
              </w:rPr>
              <w:t>Checklist for submitting comments</w:t>
            </w:r>
          </w:p>
          <w:p w14:paraId="33A38CD7"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45EE1E2"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670C6368"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614E717C"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196480AF"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3FA97CDC"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6427E21B"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691A0C02"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274B9FA4"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1B38142C"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516A9B4C"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01D49F1C" w14:textId="77777777" w:rsidR="00A71026" w:rsidRPr="00A71026" w:rsidRDefault="00A71026" w:rsidP="00676CE4">
            <w:pPr>
              <w:rPr>
                <w:sz w:val="24"/>
                <w:szCs w:val="24"/>
              </w:rPr>
            </w:pPr>
          </w:p>
          <w:p w14:paraId="54E8A93F"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7CB1B8F1"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910EB56" w14:textId="77777777" w:rsidR="0022485E" w:rsidRDefault="0022485E" w:rsidP="00A71026">
            <w:pPr>
              <w:rPr>
                <w:rFonts w:cs="Arial"/>
                <w:bCs/>
                <w:sz w:val="24"/>
                <w:szCs w:val="24"/>
              </w:rPr>
            </w:pPr>
          </w:p>
          <w:p w14:paraId="292130C3"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9587F9B"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5324442F" w14:textId="77777777" w:rsidR="0022485E" w:rsidRPr="0022485E" w:rsidRDefault="0022485E" w:rsidP="0022485E">
            <w:pPr>
              <w:widowControl w:val="0"/>
              <w:spacing w:line="288" w:lineRule="atLeast"/>
              <w:outlineLvl w:val="3"/>
              <w:rPr>
                <w:rStyle w:val="Emphasis"/>
                <w:rFonts w:cs="Arial"/>
                <w:i w:val="0"/>
                <w:iCs w:val="0"/>
                <w:sz w:val="24"/>
                <w:szCs w:val="24"/>
              </w:rPr>
            </w:pPr>
          </w:p>
          <w:p w14:paraId="3158A80D"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3133C08F" w14:textId="77777777" w:rsidR="0022485E" w:rsidRPr="0022485E" w:rsidRDefault="0022485E" w:rsidP="0022485E">
            <w:pPr>
              <w:widowControl w:val="0"/>
              <w:spacing w:line="288" w:lineRule="atLeast"/>
              <w:outlineLvl w:val="3"/>
              <w:rPr>
                <w:rStyle w:val="Emphasis"/>
                <w:rFonts w:cs="Arial"/>
                <w:i w:val="0"/>
                <w:iCs w:val="0"/>
                <w:sz w:val="24"/>
              </w:rPr>
            </w:pPr>
          </w:p>
          <w:p w14:paraId="296EEC84"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1F745122" w14:textId="77777777" w:rsidR="0022485E" w:rsidRPr="009A4A5A" w:rsidRDefault="0022485E" w:rsidP="00A71026">
            <w:pPr>
              <w:rPr>
                <w:sz w:val="20"/>
              </w:rPr>
            </w:pPr>
          </w:p>
        </w:tc>
      </w:tr>
    </w:tbl>
    <w:p w14:paraId="01A9B64D"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B9B9" w14:textId="77777777" w:rsidR="004236F8" w:rsidRDefault="004236F8" w:rsidP="00E66C63">
      <w:r>
        <w:separator/>
      </w:r>
    </w:p>
  </w:endnote>
  <w:endnote w:type="continuationSeparator" w:id="0">
    <w:p w14:paraId="17157CDE" w14:textId="77777777" w:rsidR="004236F8" w:rsidRDefault="004236F8" w:rsidP="00E66C63">
      <w:r>
        <w:continuationSeparator/>
      </w:r>
    </w:p>
  </w:endnote>
  <w:endnote w:type="continuationNotice" w:id="1">
    <w:p w14:paraId="51186D9A" w14:textId="77777777" w:rsidR="004236F8" w:rsidRDefault="00423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0C830" w14:textId="77777777" w:rsidR="00EE477E" w:rsidRDefault="00EE477E" w:rsidP="00EE477E">
    <w:pPr>
      <w:rPr>
        <w:sz w:val="18"/>
      </w:rPr>
    </w:pPr>
    <w:r>
      <w:rPr>
        <w:sz w:val="18"/>
      </w:rPr>
      <w:t>Please add extra rows as needed</w:t>
    </w:r>
  </w:p>
  <w:p w14:paraId="770CBEAA" w14:textId="77777777" w:rsidR="00EE477E" w:rsidRDefault="00EE477E" w:rsidP="00EE477E">
    <w:pPr>
      <w:tabs>
        <w:tab w:val="left" w:pos="5565"/>
      </w:tabs>
      <w:rPr>
        <w:sz w:val="18"/>
      </w:rPr>
    </w:pPr>
    <w:r>
      <w:rPr>
        <w:sz w:val="18"/>
      </w:rPr>
      <w:tab/>
    </w:r>
  </w:p>
  <w:p w14:paraId="3EFB68CF" w14:textId="39CFF8D3" w:rsidR="00E66C63" w:rsidRPr="00EE477E" w:rsidRDefault="00EE477E" w:rsidP="0022485E">
    <w:r>
      <w:rPr>
        <w:szCs w:val="22"/>
      </w:rPr>
      <w:t>Please return to:</w:t>
    </w:r>
    <w:r>
      <w:t xml:space="preserve"> </w:t>
    </w:r>
    <w:hyperlink r:id="rId1" w:history="1">
      <w:r w:rsidR="004236F8" w:rsidRPr="000804A4">
        <w:rPr>
          <w:rStyle w:val="Hyperlink"/>
        </w:rPr>
        <w:t>hypoadrenalism@nice.org.uk</w:t>
      </w:r>
    </w:hyperlink>
    <w:r w:rsidR="004236F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36111" w14:textId="77777777" w:rsidR="004236F8" w:rsidRDefault="004236F8" w:rsidP="00E66C63">
      <w:bookmarkStart w:id="0" w:name="_Hlk94532282"/>
      <w:bookmarkEnd w:id="0"/>
      <w:r>
        <w:separator/>
      </w:r>
    </w:p>
  </w:footnote>
  <w:footnote w:type="continuationSeparator" w:id="0">
    <w:p w14:paraId="0829526F" w14:textId="77777777" w:rsidR="004236F8" w:rsidRDefault="004236F8" w:rsidP="00E66C63">
      <w:r>
        <w:continuationSeparator/>
      </w:r>
    </w:p>
  </w:footnote>
  <w:footnote w:type="continuationNotice" w:id="1">
    <w:p w14:paraId="68B47E66" w14:textId="77777777" w:rsidR="004236F8" w:rsidRDefault="004236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3803" w14:textId="1D8962E3" w:rsidR="004236F8" w:rsidRDefault="004236F8" w:rsidP="00A71026">
    <w:pPr>
      <w:pStyle w:val="Heading3"/>
      <w:jc w:val="left"/>
      <w:rPr>
        <w:bCs w:val="0"/>
        <w:sz w:val="28"/>
        <w:szCs w:val="28"/>
      </w:rPr>
    </w:pPr>
    <w:r w:rsidRPr="00E53E36">
      <w:rPr>
        <w:noProof/>
        <w:lang w:eastAsia="en-GB"/>
      </w:rPr>
      <w:drawing>
        <wp:inline distT="0" distB="0" distL="0" distR="0" wp14:anchorId="3AA351A4" wp14:editId="267FDCBE">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1DE99F23" w14:textId="77777777" w:rsidR="004236F8" w:rsidRDefault="004236F8" w:rsidP="00A71026">
    <w:pPr>
      <w:pStyle w:val="Heading3"/>
      <w:jc w:val="left"/>
      <w:rPr>
        <w:bCs w:val="0"/>
        <w:sz w:val="28"/>
        <w:szCs w:val="28"/>
      </w:rPr>
    </w:pPr>
  </w:p>
  <w:p w14:paraId="2256928D" w14:textId="74E0917B" w:rsidR="00B94F71" w:rsidRDefault="004236F8" w:rsidP="00A71026">
    <w:pPr>
      <w:pStyle w:val="Heading3"/>
      <w:jc w:val="left"/>
      <w:rPr>
        <w:bCs w:val="0"/>
        <w:sz w:val="28"/>
        <w:szCs w:val="28"/>
      </w:rPr>
    </w:pPr>
    <w:r w:rsidRPr="0022660E">
      <w:rPr>
        <w:bCs w:val="0"/>
        <w:sz w:val="28"/>
        <w:szCs w:val="28"/>
      </w:rPr>
      <w:t xml:space="preserve">NICE draft scope consultation </w:t>
    </w:r>
    <w:r>
      <w:rPr>
        <w:bCs w:val="0"/>
        <w:sz w:val="28"/>
        <w:szCs w:val="28"/>
      </w:rPr>
      <w:t xml:space="preserve">- </w:t>
    </w:r>
    <w:bookmarkStart w:id="1" w:name="_Hlk94533373"/>
    <w:r w:rsidRPr="004236F8">
      <w:rPr>
        <w:bCs w:val="0"/>
        <w:sz w:val="28"/>
        <w:szCs w:val="28"/>
      </w:rPr>
      <w:t>Adrenal insufficiency: acute and long-term management</w:t>
    </w:r>
    <w:bookmarkEnd w:id="1"/>
    <w:r w:rsidR="00777433">
      <w:rPr>
        <w:bCs w:val="0"/>
        <w:sz w:val="28"/>
        <w:szCs w:val="28"/>
      </w:rPr>
      <w:tab/>
    </w:r>
    <w:r w:rsidR="00777433">
      <w:rPr>
        <w:bCs w:val="0"/>
        <w:sz w:val="28"/>
        <w:szCs w:val="28"/>
      </w:rPr>
      <w:tab/>
    </w:r>
  </w:p>
  <w:p w14:paraId="6E40F087" w14:textId="77777777" w:rsidR="00B94F71" w:rsidRPr="00937F34" w:rsidRDefault="00B94F71" w:rsidP="00A71026">
    <w:pPr>
      <w:pStyle w:val="Header"/>
      <w:rPr>
        <w:b/>
        <w:bCs/>
      </w:rPr>
    </w:pPr>
  </w:p>
  <w:p w14:paraId="4C586BEB" w14:textId="1B1C203F"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 xml:space="preserve">deadline for </w:t>
    </w:r>
    <w:r w:rsidR="00C97473" w:rsidRPr="004236F8">
      <w:rPr>
        <w:b/>
        <w:bCs/>
      </w:rPr>
      <w:t>comments</w:t>
    </w:r>
    <w:r w:rsidRPr="004236F8">
      <w:rPr>
        <w:b/>
        <w:bCs/>
      </w:rPr>
      <w:t xml:space="preserve"> </w:t>
    </w:r>
    <w:r w:rsidR="00777433" w:rsidRPr="004236F8">
      <w:rPr>
        <w:b/>
        <w:bCs/>
        <w:u w:val="single"/>
      </w:rPr>
      <w:t>by 5</w:t>
    </w:r>
    <w:r w:rsidR="004236F8" w:rsidRPr="004236F8">
      <w:rPr>
        <w:b/>
        <w:bCs/>
        <w:u w:val="single"/>
      </w:rPr>
      <w:t>:00pm on Tuesday 01</w:t>
    </w:r>
    <w:r w:rsidR="004236F8" w:rsidRPr="004236F8">
      <w:rPr>
        <w:b/>
        <w:bCs/>
        <w:u w:val="single"/>
        <w:vertAlign w:val="superscript"/>
      </w:rPr>
      <w:t>st</w:t>
    </w:r>
    <w:r w:rsidR="004236F8" w:rsidRPr="004236F8">
      <w:rPr>
        <w:b/>
        <w:bCs/>
        <w:u w:val="single"/>
      </w:rPr>
      <w:t xml:space="preserve"> March 2022</w:t>
    </w:r>
  </w:p>
  <w:p w14:paraId="77310064" w14:textId="77777777" w:rsidR="00777433" w:rsidRDefault="00777433">
    <w:pPr>
      <w:pStyle w:val="Header"/>
      <w:rPr>
        <w:b/>
        <w:bCs/>
        <w:u w:val="single"/>
      </w:rPr>
    </w:pPr>
  </w:p>
  <w:p w14:paraId="5E4C5DCE" w14:textId="2A3E49C5" w:rsidR="00777433" w:rsidRDefault="00123009">
    <w:pPr>
      <w:pStyle w:val="Header"/>
    </w:pPr>
    <w:r w:rsidRPr="00123009">
      <w:rPr>
        <w:b/>
        <w:bCs/>
        <w:u w:val="single"/>
      </w:rPr>
      <w:t>email</w:t>
    </w:r>
    <w:r w:rsidRPr="007334BB">
      <w:rPr>
        <w:bCs/>
        <w:u w:val="single"/>
      </w:rPr>
      <w:t>:</w:t>
    </w:r>
    <w:r w:rsidR="00777433">
      <w:rPr>
        <w:bCs/>
        <w:u w:val="single"/>
      </w:rPr>
      <w:t xml:space="preserve"> </w:t>
    </w:r>
    <w:bookmarkStart w:id="2" w:name="_Hlk94533352"/>
    <w:r w:rsidR="00396779">
      <w:fldChar w:fldCharType="begin"/>
    </w:r>
    <w:r w:rsidR="00396779">
      <w:instrText xml:space="preserve"> HYPERLINK "mailto:hypoadrenalism@nice.org.uk" </w:instrText>
    </w:r>
    <w:r w:rsidR="00396779">
      <w:fldChar w:fldCharType="separate"/>
    </w:r>
    <w:r w:rsidR="004236F8" w:rsidRPr="000804A4">
      <w:rPr>
        <w:rStyle w:val="Hyperlink"/>
        <w:bCs/>
      </w:rPr>
      <w:t>hypoadrenalism@nice.org.uk</w:t>
    </w:r>
    <w:r w:rsidR="00396779">
      <w:rPr>
        <w:rStyle w:val="Hyperlink"/>
        <w:bCs/>
      </w:rPr>
      <w:fldChar w:fldCharType="end"/>
    </w:r>
    <w:r w:rsidR="004236F8">
      <w:rPr>
        <w:bCs/>
        <w:u w:val="single"/>
      </w:rPr>
      <w:t xml:space="preserve"> </w:t>
    </w:r>
    <w:bookmarkEnd w:id="2"/>
  </w:p>
  <w:p w14:paraId="5A3E90AB" w14:textId="77777777" w:rsidR="00296571" w:rsidRDefault="002965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F8"/>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96571"/>
    <w:rsid w:val="002E1D30"/>
    <w:rsid w:val="002E3A84"/>
    <w:rsid w:val="002F0372"/>
    <w:rsid w:val="002F0BAA"/>
    <w:rsid w:val="00313896"/>
    <w:rsid w:val="003709A6"/>
    <w:rsid w:val="00376A05"/>
    <w:rsid w:val="00396779"/>
    <w:rsid w:val="003A7831"/>
    <w:rsid w:val="003C22B2"/>
    <w:rsid w:val="003E5312"/>
    <w:rsid w:val="00410DCD"/>
    <w:rsid w:val="004236F8"/>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0776E"/>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0CB07"/>
  <w15:chartTrackingRefBased/>
  <w15:docId w15:val="{202B4BFD-58DA-45EA-84B8-EF334FA8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42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hypoadrenalism@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13</TotalTime>
  <Pages>3</Pages>
  <Words>653</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4159</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Saba Asim</dc:creator>
  <cp:keywords/>
  <cp:lastModifiedBy>Saba Asim</cp:lastModifiedBy>
  <cp:revision>3</cp:revision>
  <cp:lastPrinted>2014-03-26T12:19:00Z</cp:lastPrinted>
  <dcterms:created xsi:type="dcterms:W3CDTF">2022-01-31T14:37:00Z</dcterms:created>
  <dcterms:modified xsi:type="dcterms:W3CDTF">2022-01-31T15:49:00Z</dcterms:modified>
</cp:coreProperties>
</file>