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00382" w14:textId="0404E255" w:rsidR="00D02559" w:rsidRPr="00D02559" w:rsidRDefault="00D02559" w:rsidP="00252760">
      <w:pPr>
        <w:pStyle w:val="Heading1"/>
      </w:pPr>
      <w:bookmarkStart w:id="0" w:name="_Toc73090103"/>
      <w:bookmarkStart w:id="1" w:name="_Toc14869785"/>
      <w:r w:rsidRPr="00252760">
        <w:t>Application</w:t>
      </w:r>
      <w:r>
        <w:t xml:space="preserve"> </w:t>
      </w:r>
      <w:r w:rsidR="00252760">
        <w:t>g</w:t>
      </w:r>
      <w:r>
        <w:t>uidance</w:t>
      </w:r>
      <w:bookmarkEnd w:id="0"/>
    </w:p>
    <w:p w14:paraId="5BF9AED5" w14:textId="762730A9" w:rsidR="00D02559" w:rsidRPr="00252760" w:rsidRDefault="00252760" w:rsidP="00252760">
      <w:pPr>
        <w:pStyle w:val="Heading2"/>
        <w:spacing w:before="0" w:after="0" w:line="276" w:lineRule="auto"/>
      </w:pPr>
      <w:bookmarkStart w:id="2" w:name="_Toc73090104"/>
      <w:r>
        <w:t>How to a</w:t>
      </w:r>
      <w:r w:rsidR="00D02559">
        <w:t>pply</w:t>
      </w:r>
      <w:bookmarkEnd w:id="2"/>
    </w:p>
    <w:p w14:paraId="6820B5D0" w14:textId="749C7CBC" w:rsidR="00D02559" w:rsidRDefault="00D02559" w:rsidP="00252760">
      <w:r>
        <w:t xml:space="preserve">Thank you for your interest in our vacancy. To apply for the role, </w:t>
      </w:r>
      <w:r w:rsidR="004215D5">
        <w:t xml:space="preserve">please download the Candidate Pack and application forms (Parts 1 &amp; 2). Instructions for completing the application are including in the forms. </w:t>
      </w:r>
    </w:p>
    <w:p w14:paraId="0BB93074" w14:textId="77777777" w:rsidR="004215D5" w:rsidRDefault="004215D5" w:rsidP="004215D5">
      <w:pPr>
        <w:rPr>
          <w:rFonts w:ascii="Arial" w:hAnsi="Arial" w:cs="Arial"/>
          <w:szCs w:val="24"/>
          <w:lang w:eastAsia="en-GB"/>
        </w:rPr>
      </w:pPr>
      <w:r>
        <w:rPr>
          <w:rFonts w:ascii="Arial" w:hAnsi="Arial" w:cs="Arial"/>
          <w:szCs w:val="24"/>
          <w:lang w:eastAsia="en-GB"/>
        </w:rPr>
        <w:t xml:space="preserve">Through our application, you will be asked to provide specific examples to outline how your experience, skills and knowledge meet the selected key criteria to successfully perform the role. </w:t>
      </w:r>
      <w:r>
        <w:rPr>
          <w:rFonts w:ascii="Arial" w:hAnsi="Arial" w:cs="Arial"/>
          <w:color w:val="0B0C0C"/>
          <w:szCs w:val="24"/>
          <w:shd w:val="clear" w:color="auto" w:fill="FFFFFF"/>
        </w:rPr>
        <w:t>Your answers will enable us to assess your suitability for the role and will help us decide whether to invite you to the next stage of the recruitment process.</w:t>
      </w:r>
    </w:p>
    <w:p w14:paraId="242FFCF2" w14:textId="1492BCBD" w:rsidR="00D02559" w:rsidRDefault="00D02559" w:rsidP="00252760">
      <w:pPr>
        <w:pStyle w:val="Heading3"/>
      </w:pPr>
      <w:r>
        <w:t xml:space="preserve">Alternative </w:t>
      </w:r>
      <w:r w:rsidR="00252760">
        <w:t>f</w:t>
      </w:r>
      <w:r w:rsidRPr="00252760">
        <w:t>ormats</w:t>
      </w:r>
    </w:p>
    <w:p w14:paraId="70AEED5B" w14:textId="77777777" w:rsidR="004215D5" w:rsidRPr="009948B7" w:rsidRDefault="004215D5" w:rsidP="004215D5">
      <w:pPr>
        <w:rPr>
          <w:rFonts w:ascii="Arial" w:eastAsia="Times New Roman" w:hAnsi="Arial" w:cs="Arial"/>
          <w:szCs w:val="24"/>
          <w:lang w:eastAsia="en-GB"/>
        </w:rPr>
      </w:pPr>
      <w:r w:rsidRPr="00CE186A">
        <w:rPr>
          <w:rFonts w:ascii="Arial" w:eastAsia="Times New Roman" w:hAnsi="Arial" w:cs="Arial"/>
          <w:szCs w:val="24"/>
          <w:lang w:eastAsia="en-GB"/>
        </w:rPr>
        <w:t xml:space="preserve">Our application form </w:t>
      </w:r>
      <w:r>
        <w:rPr>
          <w:rFonts w:ascii="Arial" w:eastAsia="Times New Roman" w:hAnsi="Arial" w:cs="Arial"/>
          <w:szCs w:val="24"/>
          <w:lang w:eastAsia="en-GB"/>
        </w:rPr>
        <w:t xml:space="preserve">is a </w:t>
      </w:r>
      <w:r w:rsidRPr="00CE186A">
        <w:rPr>
          <w:rFonts w:ascii="Arial" w:eastAsia="Times New Roman" w:hAnsi="Arial" w:cs="Arial"/>
          <w:szCs w:val="24"/>
          <w:lang w:eastAsia="en-GB"/>
        </w:rPr>
        <w:t>Word documen</w:t>
      </w:r>
      <w:r>
        <w:rPr>
          <w:rFonts w:ascii="Arial" w:eastAsia="Times New Roman" w:hAnsi="Arial" w:cs="Arial"/>
          <w:szCs w:val="24"/>
          <w:lang w:eastAsia="en-GB"/>
        </w:rPr>
        <w:t xml:space="preserve">t that </w:t>
      </w:r>
      <w:r w:rsidRPr="00CE186A">
        <w:rPr>
          <w:rFonts w:ascii="Arial" w:eastAsia="Times New Roman" w:hAnsi="Arial" w:cs="Arial"/>
          <w:szCs w:val="24"/>
          <w:lang w:eastAsia="en-GB"/>
        </w:rPr>
        <w:t>meets</w:t>
      </w:r>
      <w:r>
        <w:rPr>
          <w:rFonts w:ascii="Arial" w:eastAsia="Times New Roman" w:hAnsi="Arial" w:cs="Arial"/>
          <w:szCs w:val="24"/>
          <w:lang w:eastAsia="en-GB"/>
        </w:rPr>
        <w:t xml:space="preserve"> Microsoft</w:t>
      </w:r>
      <w:r w:rsidRPr="00CE186A">
        <w:rPr>
          <w:rFonts w:ascii="Arial" w:eastAsia="Times New Roman" w:hAnsi="Arial" w:cs="Arial"/>
          <w:szCs w:val="24"/>
          <w:lang w:eastAsia="en-GB"/>
        </w:rPr>
        <w:t xml:space="preserve"> accessibility standards</w:t>
      </w:r>
      <w:r>
        <w:rPr>
          <w:rFonts w:ascii="Arial" w:eastAsia="Times New Roman" w:hAnsi="Arial" w:cs="Arial"/>
          <w:szCs w:val="24"/>
          <w:lang w:eastAsia="en-GB"/>
        </w:rPr>
        <w:t>.</w:t>
      </w:r>
      <w:r w:rsidRPr="00CE186A">
        <w:rPr>
          <w:rFonts w:ascii="Arial" w:eastAsia="Times New Roman" w:hAnsi="Arial" w:cs="Arial"/>
          <w:szCs w:val="24"/>
          <w:lang w:eastAsia="en-GB"/>
        </w:rPr>
        <w:t xml:space="preserve"> However, if you require another way to apply, please contact us by email at</w:t>
      </w:r>
      <w:r w:rsidRPr="00CE186A">
        <w:rPr>
          <w:rFonts w:ascii="Arial" w:eastAsia="Times New Roman" w:hAnsi="Arial" w:cs="Arial"/>
          <w:szCs w:val="24"/>
          <w:u w:val="single" w:color="009C98"/>
          <w:lang w:eastAsia="en-GB"/>
        </w:rPr>
        <w:t> </w:t>
      </w:r>
      <w:hyperlink r:id="rId11" w:history="1">
        <w:r w:rsidRPr="00CC377B">
          <w:rPr>
            <w:rStyle w:val="Hyperlink"/>
            <w:szCs w:val="24"/>
          </w:rPr>
          <w:t>recruitment@equalityhumanrights.com</w:t>
        </w:r>
      </w:hyperlink>
      <w:r w:rsidRPr="00CC377B">
        <w:rPr>
          <w:szCs w:val="24"/>
        </w:rPr>
        <w:t xml:space="preserve"> </w:t>
      </w:r>
      <w:r w:rsidRPr="00CC377B">
        <w:rPr>
          <w:rFonts w:ascii="Arial" w:eastAsia="Times New Roman" w:hAnsi="Arial" w:cs="Arial"/>
          <w:szCs w:val="24"/>
          <w:lang w:eastAsia="en-GB"/>
        </w:rPr>
        <w:t>to discuss.</w:t>
      </w:r>
    </w:p>
    <w:p w14:paraId="1B4E24BE" w14:textId="1F664D10" w:rsidR="00D02559" w:rsidRDefault="00D02559" w:rsidP="00252760">
      <w:pPr>
        <w:pStyle w:val="Heading3"/>
      </w:pPr>
      <w:r>
        <w:t xml:space="preserve">Reasonable </w:t>
      </w:r>
      <w:r w:rsidR="00252760">
        <w:t>a</w:t>
      </w:r>
      <w:r w:rsidRPr="00252760">
        <w:t>djustments</w:t>
      </w:r>
    </w:p>
    <w:p w14:paraId="1FE45E2C" w14:textId="77777777" w:rsidR="00D02559" w:rsidRDefault="00D02559" w:rsidP="00252760">
      <w:r>
        <w:t xml:space="preserve">If you require any reasonable adjustments to any stage of our recruitment and selection process, please email us at </w:t>
      </w:r>
      <w:hyperlink r:id="rId12" w:history="1">
        <w:r>
          <w:rPr>
            <w:rStyle w:val="Hyperlink"/>
          </w:rPr>
          <w:t>recruitment@equalityhumanrights.com</w:t>
        </w:r>
      </w:hyperlink>
      <w:r>
        <w:t>.</w:t>
      </w:r>
    </w:p>
    <w:p w14:paraId="35BBBBC7" w14:textId="77777777" w:rsidR="004215D5" w:rsidRDefault="004215D5" w:rsidP="004215D5">
      <w:pPr>
        <w:keepNext/>
        <w:spacing w:after="120"/>
      </w:pPr>
      <w:r>
        <w:rPr>
          <w:rFonts w:ascii="Arial" w:hAnsi="Arial" w:cs="Arial"/>
          <w:b/>
          <w:bCs/>
          <w:sz w:val="32"/>
          <w:szCs w:val="32"/>
          <w:lang w:val="en-US"/>
        </w:rPr>
        <w:t>Disability Confident Leader</w:t>
      </w:r>
    </w:p>
    <w:p w14:paraId="7E1F9057" w14:textId="77777777" w:rsidR="004215D5" w:rsidRDefault="004215D5" w:rsidP="004215D5">
      <w:pPr>
        <w:spacing w:line="300" w:lineRule="auto"/>
      </w:pPr>
      <w:r>
        <w:rPr>
          <w:rFonts w:ascii="Arial" w:hAnsi="Arial" w:cs="Arial"/>
          <w:szCs w:val="24"/>
          <w:lang w:val="en-US"/>
        </w:rPr>
        <w:t xml:space="preserve">As a Disability Confident Leader, the Equality and Human Rights Commission offers an interview for people with disabilities (as defined by the Equality Act 2010 and The Disability Discrimination Act 1995 (Amendment) Regulations (Northern Ireland) 2004) and who meet the minimum criteria for this appointment. </w:t>
      </w:r>
    </w:p>
    <w:p w14:paraId="1BF14BA6" w14:textId="77777777" w:rsidR="004215D5" w:rsidRDefault="004215D5" w:rsidP="004215D5">
      <w:pPr>
        <w:spacing w:line="300" w:lineRule="auto"/>
      </w:pPr>
      <w:r w:rsidRPr="003E7C92">
        <w:rPr>
          <w:rFonts w:ascii="Arial" w:hAnsi="Arial" w:cs="Arial"/>
          <w:szCs w:val="24"/>
          <w:lang w:val="en-US"/>
        </w:rPr>
        <w:t>Where high numbers of applications are received, the candidates that best meet the minimum criteria for the role may only be invited to interview.</w:t>
      </w:r>
      <w:r>
        <w:rPr>
          <w:rFonts w:ascii="Arial" w:hAnsi="Arial" w:cs="Arial"/>
          <w:szCs w:val="24"/>
          <w:lang w:val="en-US"/>
        </w:rPr>
        <w:t xml:space="preserve"> If you wish to apply for consideration under this scheme, please complete the appropriate section on the application form. This will enable us to make the appropriate arrangements, if necessary.</w:t>
      </w:r>
    </w:p>
    <w:p w14:paraId="12EFE477" w14:textId="5E0C7E7A" w:rsidR="004215D5" w:rsidRPr="009948B7" w:rsidRDefault="004215D5" w:rsidP="004215D5">
      <w:pPr>
        <w:rPr>
          <w:rFonts w:ascii="Arial" w:eastAsia="Arial" w:hAnsi="Arial" w:cs="Times New Roman"/>
          <w:lang w:val="en-US"/>
        </w:rPr>
      </w:pPr>
      <w:r w:rsidRPr="009948B7">
        <w:rPr>
          <w:rFonts w:ascii="Arial" w:eastAsia="Times New Roman" w:hAnsi="Arial" w:cs="Arial"/>
          <w:szCs w:val="24"/>
          <w:lang w:eastAsia="en-GB"/>
        </w:rPr>
        <w:lastRenderedPageBreak/>
        <w:t>If you require an alternative accessible version of the application form or wish to discuss your application or reasonable adjustment – please contact us by email at</w:t>
      </w:r>
      <w:r>
        <w:rPr>
          <w:rFonts w:ascii="Arial" w:eastAsia="Times New Roman" w:hAnsi="Arial" w:cs="Arial"/>
          <w:szCs w:val="24"/>
          <w:lang w:eastAsia="en-GB"/>
        </w:rPr>
        <w:t xml:space="preserve"> </w:t>
      </w:r>
      <w:hyperlink r:id="rId13" w:history="1">
        <w:r w:rsidRPr="00DA2970">
          <w:rPr>
            <w:rStyle w:val="Hyperlink"/>
            <w:szCs w:val="24"/>
          </w:rPr>
          <w:t>recruitment@equalityhumanrights.com</w:t>
        </w:r>
      </w:hyperlink>
      <w:r w:rsidRPr="00CC377B">
        <w:rPr>
          <w:szCs w:val="24"/>
        </w:rPr>
        <w:t xml:space="preserve"> </w:t>
      </w:r>
      <w:r w:rsidRPr="009948B7">
        <w:rPr>
          <w:rFonts w:ascii="Arial" w:eastAsia="Times New Roman" w:hAnsi="Arial" w:cs="Arial"/>
          <w:szCs w:val="24"/>
          <w:lang w:eastAsia="en-GB"/>
        </w:rPr>
        <w:t>or by telephone on 0161 829 8100</w:t>
      </w:r>
      <w:r w:rsidR="00210C3F">
        <w:rPr>
          <w:rFonts w:ascii="Arial" w:eastAsia="Times New Roman" w:hAnsi="Arial" w:cs="Arial"/>
          <w:szCs w:val="24"/>
          <w:lang w:eastAsia="en-GB"/>
        </w:rPr>
        <w:t>.</w:t>
      </w:r>
    </w:p>
    <w:p w14:paraId="0FE92067" w14:textId="03E97875" w:rsidR="00D02559" w:rsidRPr="00252760" w:rsidRDefault="00D02559" w:rsidP="00252760">
      <w:pPr>
        <w:pStyle w:val="Heading3"/>
        <w:rPr>
          <w:sz w:val="36"/>
        </w:rPr>
      </w:pPr>
      <w:r>
        <w:t xml:space="preserve">General Data </w:t>
      </w:r>
      <w:r w:rsidRPr="00252760">
        <w:t>Protection</w:t>
      </w:r>
      <w:r>
        <w:t xml:space="preserve"> Regulation</w:t>
      </w:r>
    </w:p>
    <w:p w14:paraId="47F66F7D" w14:textId="2A231D76" w:rsidR="00D02559" w:rsidRPr="00252760" w:rsidRDefault="00D02559" w:rsidP="00252760">
      <w:pPr>
        <w:rPr>
          <w:u w:val="single" w:color="009C98" w:themeColor="accent1"/>
        </w:rPr>
      </w:pPr>
      <w:r>
        <w:t>All information in your application form is strictly confidential and will only be seen by those involved in the shortlisting and interview process.</w:t>
      </w:r>
      <w:r w:rsidR="00210C3F">
        <w:t xml:space="preserve"> </w:t>
      </w:r>
      <w:r>
        <w:t xml:space="preserve">It will be recorded and stored in accordance with our </w:t>
      </w:r>
      <w:hyperlink r:id="rId14" w:history="1">
        <w:r>
          <w:rPr>
            <w:rStyle w:val="Hyperlink"/>
          </w:rPr>
          <w:t>privacy n</w:t>
        </w:r>
        <w:r>
          <w:rPr>
            <w:rStyle w:val="Hyperlink"/>
          </w:rPr>
          <w:t>o</w:t>
        </w:r>
        <w:r>
          <w:rPr>
            <w:rStyle w:val="Hyperlink"/>
          </w:rPr>
          <w:t>tice.</w:t>
        </w:r>
      </w:hyperlink>
    </w:p>
    <w:p w14:paraId="7F63464C" w14:textId="298C82FE" w:rsidR="00D02559" w:rsidRDefault="00D02559" w:rsidP="00252760">
      <w:pPr>
        <w:pStyle w:val="Heading2"/>
      </w:pPr>
      <w:bookmarkStart w:id="3" w:name="_Toc73090105"/>
      <w:r>
        <w:t xml:space="preserve">Completing our </w:t>
      </w:r>
      <w:r w:rsidRPr="00252760">
        <w:t>online</w:t>
      </w:r>
      <w:r>
        <w:t xml:space="preserve"> application</w:t>
      </w:r>
      <w:bookmarkEnd w:id="3"/>
    </w:p>
    <w:p w14:paraId="681AA58A" w14:textId="29E6681F" w:rsidR="00D02559" w:rsidRDefault="00D02559" w:rsidP="00252760">
      <w:pPr>
        <w:pStyle w:val="Heading3"/>
      </w:pPr>
      <w:r>
        <w:t xml:space="preserve">Equality </w:t>
      </w:r>
      <w:r w:rsidR="00252760">
        <w:t>m</w:t>
      </w:r>
      <w:r w:rsidRPr="00252760">
        <w:t>onitoring</w:t>
      </w:r>
      <w:r w:rsidR="00252760">
        <w:t xml:space="preserve"> i</w:t>
      </w:r>
      <w:r>
        <w:t>nformation</w:t>
      </w:r>
    </w:p>
    <w:p w14:paraId="773A56B1" w14:textId="7FB76B95" w:rsidR="00D02559" w:rsidRDefault="00D02559" w:rsidP="00252760">
      <w:pPr>
        <w:rPr>
          <w:szCs w:val="24"/>
        </w:rPr>
      </w:pPr>
      <w:r>
        <w:t xml:space="preserve">When completing your application, we will ask you about your protected characteristics. Providing this information is optional, but by doing so you will assist us in meeting our obligations as an employer under the Public Sector Equality Duty. </w:t>
      </w:r>
      <w:bookmarkStart w:id="4" w:name="_Toc14869783"/>
      <w:r>
        <w:rPr>
          <w:szCs w:val="24"/>
        </w:rPr>
        <w:t>We are committed to treating all applicants equally based on their merits regardless of their protected characteristics and socio-economic background. This section of the application will not be included in the information sent to the recruitment panel, but the information provided will be analysed anonymously to allow recruiting managers and the People Team to better understand the impact of our recruitment process</w:t>
      </w:r>
      <w:bookmarkStart w:id="5" w:name="_Toc72132010"/>
      <w:bookmarkEnd w:id="4"/>
      <w:r>
        <w:rPr>
          <w:szCs w:val="24"/>
        </w:rPr>
        <w:t xml:space="preserve"> and assist us in the delivery of positive action initiatives. </w:t>
      </w:r>
      <w:bookmarkEnd w:id="5"/>
    </w:p>
    <w:p w14:paraId="141CB36C" w14:textId="77777777" w:rsidR="00D02559" w:rsidRDefault="00D02559" w:rsidP="00252760">
      <w:pPr>
        <w:pStyle w:val="Heading3"/>
        <w:keepNext w:val="0"/>
      </w:pPr>
      <w:r>
        <w:t xml:space="preserve">Personal details </w:t>
      </w:r>
      <w:r w:rsidRPr="00252760">
        <w:t>and</w:t>
      </w:r>
      <w:r>
        <w:t xml:space="preserve"> eligibility questions</w:t>
      </w:r>
    </w:p>
    <w:p w14:paraId="2C1BF819" w14:textId="77777777" w:rsidR="00D02559" w:rsidRDefault="00D02559" w:rsidP="00252760">
      <w:pPr>
        <w:keepLines w:val="0"/>
      </w:pPr>
      <w:r>
        <w:t xml:space="preserve">As part of the application process, we will ask you questions about how we can contact you and your eligibility to apply for the role. We will also ask you about your career and education history. The information you provide will be used to support us in processing your application, however it will not be sent to the recruitment panel at the shortlisting stage. The recruiting manager will only have access to this information once the shortlisting sift has been completed and candidates invited to interview. Information on your career and education history will be shared at that stage with the recruitment panel, to ensure that our interview process is fully informed and inclusive for everyone. </w:t>
      </w:r>
      <w:bookmarkStart w:id="6" w:name="_Toc72132011"/>
    </w:p>
    <w:p w14:paraId="4809A3F5" w14:textId="0F174638" w:rsidR="00D02559" w:rsidRDefault="00D02559" w:rsidP="00252760">
      <w:pPr>
        <w:pStyle w:val="Heading3"/>
      </w:pPr>
      <w:r>
        <w:lastRenderedPageBreak/>
        <w:t xml:space="preserve">Core and </w:t>
      </w:r>
      <w:r w:rsidR="00252760" w:rsidRPr="00252760">
        <w:t>p</w:t>
      </w:r>
      <w:r w:rsidRPr="00252760">
        <w:t>rofessional</w:t>
      </w:r>
      <w:r>
        <w:t xml:space="preserve"> skills</w:t>
      </w:r>
      <w:bookmarkEnd w:id="6"/>
    </w:p>
    <w:p w14:paraId="34E3D5C8" w14:textId="48689853" w:rsidR="00D02559" w:rsidRPr="004215D5" w:rsidRDefault="00D02559" w:rsidP="00252760">
      <w:pPr>
        <w:rPr>
          <w:lang w:val="en" w:eastAsia="en-GB"/>
        </w:rPr>
      </w:pPr>
      <w:r w:rsidRPr="00D02559">
        <w:t xml:space="preserve">This section helps us decide whether to invite you to the next stage of the selection process. </w:t>
      </w:r>
      <w:r w:rsidRPr="00D02559">
        <w:rPr>
          <w:lang w:val="en" w:eastAsia="en-GB"/>
        </w:rPr>
        <w:t>You will be asked 4-</w:t>
      </w:r>
      <w:r w:rsidR="00210C3F">
        <w:rPr>
          <w:lang w:val="en" w:eastAsia="en-GB"/>
        </w:rPr>
        <w:t>6</w:t>
      </w:r>
      <w:r w:rsidRPr="00D02559">
        <w:rPr>
          <w:lang w:val="en" w:eastAsia="en-GB"/>
        </w:rPr>
        <w:t xml:space="preserve"> skills-based questions with </w:t>
      </w:r>
      <w:r w:rsidRPr="00D02559">
        <w:rPr>
          <w:rStyle w:val="normaltextrun"/>
          <w:szCs w:val="24"/>
          <w:shd w:val="clear" w:color="auto" w:fill="FFFFFF"/>
        </w:rPr>
        <w:t>a 250-word limit for each answer.</w:t>
      </w:r>
      <w:r w:rsidRPr="00D02559">
        <w:rPr>
          <w:lang w:val="en" w:eastAsia="en-GB"/>
        </w:rPr>
        <w:t xml:space="preserve"> The questions are designed to assess our core and professional skills. You should provide a specific example from your career, education history, or any element of your ex</w:t>
      </w:r>
      <w:r w:rsidR="004215D5">
        <w:rPr>
          <w:lang w:val="en" w:eastAsia="en-GB"/>
        </w:rPr>
        <w:t>p</w:t>
      </w:r>
      <w:r w:rsidRPr="00D02559">
        <w:rPr>
          <w:lang w:val="en" w:eastAsia="en-GB"/>
        </w:rPr>
        <w:t xml:space="preserve">erience that best illustrates your suitability for the role. </w:t>
      </w:r>
      <w:r w:rsidRPr="00D02559">
        <w:rPr>
          <w:rStyle w:val="normaltextrun"/>
          <w:szCs w:val="24"/>
          <w:shd w:val="clear" w:color="auto" w:fill="FFFFFF"/>
        </w:rPr>
        <w:t>When answering these questions, remember:</w:t>
      </w:r>
      <w:r w:rsidRPr="00D02559">
        <w:rPr>
          <w:rStyle w:val="bcx8"/>
          <w:rFonts w:cs="Arial"/>
          <w:szCs w:val="24"/>
          <w:shd w:val="clear" w:color="auto" w:fill="FFFFFF"/>
        </w:rPr>
        <w:t> </w:t>
      </w:r>
    </w:p>
    <w:p w14:paraId="7887DD21" w14:textId="77EE3588" w:rsidR="00D02559" w:rsidRPr="00252760" w:rsidRDefault="00D02559" w:rsidP="00252760">
      <w:pPr>
        <w:pStyle w:val="ListBullet2"/>
        <w:rPr>
          <w:rStyle w:val="bcx8"/>
        </w:rPr>
      </w:pPr>
      <w:r w:rsidRPr="00252760">
        <w:rPr>
          <w:rStyle w:val="bcx8"/>
        </w:rPr>
        <w:t xml:space="preserve">The assessor will not have any other information about you and your experience apart from the answers to these questions so please make sure your answers include any important information. </w:t>
      </w:r>
    </w:p>
    <w:p w14:paraId="6B8ED8D3" w14:textId="4950EA3C" w:rsidR="00D02559" w:rsidRPr="00252760" w:rsidRDefault="00D02559" w:rsidP="00252760">
      <w:pPr>
        <w:pStyle w:val="ListBullet2"/>
      </w:pPr>
      <w:r w:rsidRPr="00252760">
        <w:t>These questions are your opportunity to provide evidence and examples from your work history or other aspects of your life</w:t>
      </w:r>
      <w:r>
        <w:t xml:space="preserve"> to demonstrate how you meet the skills, knowledge and experience required for the role.</w:t>
      </w:r>
    </w:p>
    <w:p w14:paraId="6220F450" w14:textId="6835452B" w:rsidR="00D02559" w:rsidRDefault="00D02559" w:rsidP="00252760">
      <w:pPr>
        <w:pStyle w:val="Heading4"/>
        <w:spacing w:after="180"/>
      </w:pPr>
      <w:r>
        <w:t xml:space="preserve">Star </w:t>
      </w:r>
      <w:r w:rsidR="00252760">
        <w:t>a</w:t>
      </w:r>
      <w:r>
        <w:t>pproach</w:t>
      </w:r>
    </w:p>
    <w:p w14:paraId="25497D00" w14:textId="77777777" w:rsidR="00D02559" w:rsidRDefault="00D02559" w:rsidP="00D02559">
      <w:pPr>
        <w:pStyle w:val="Boxtext"/>
        <w:spacing w:before="0" w:after="0"/>
      </w:pPr>
      <w:r>
        <w:t>To help you present your information in a concise and impactful way, we recommend using the STAR Approach</w:t>
      </w:r>
    </w:p>
    <w:p w14:paraId="0F4D3DF9" w14:textId="479BFE80" w:rsidR="00D02559" w:rsidRDefault="00D02559" w:rsidP="00D02559">
      <w:pPr>
        <w:pStyle w:val="Boxtext"/>
        <w:spacing w:before="0" w:after="0"/>
      </w:pPr>
      <w:r>
        <w:rPr>
          <w:b/>
        </w:rPr>
        <w:t>Situation:</w:t>
      </w:r>
      <w:r>
        <w:t xml:space="preserve"> briefly provide the background information</w:t>
      </w:r>
    </w:p>
    <w:p w14:paraId="214F2C30" w14:textId="77777777" w:rsidR="00D02559" w:rsidRDefault="00D02559" w:rsidP="00D02559">
      <w:pPr>
        <w:pStyle w:val="Boxtext"/>
        <w:spacing w:before="0" w:after="0"/>
      </w:pPr>
      <w:r>
        <w:rPr>
          <w:b/>
        </w:rPr>
        <w:t>Task:</w:t>
      </w:r>
      <w:r>
        <w:t xml:space="preserve"> explain expectations or requirements</w:t>
      </w:r>
    </w:p>
    <w:p w14:paraId="755EDFC9" w14:textId="6D4D2E32" w:rsidR="00D02559" w:rsidRDefault="00D02559" w:rsidP="00D02559">
      <w:pPr>
        <w:pStyle w:val="Boxtext"/>
        <w:spacing w:before="0" w:after="0"/>
      </w:pPr>
      <w:r>
        <w:rPr>
          <w:b/>
        </w:rPr>
        <w:t>Action:</w:t>
      </w:r>
      <w:r>
        <w:t xml:space="preserve"> detail the actions that </w:t>
      </w:r>
      <w:r>
        <w:rPr>
          <w:b/>
        </w:rPr>
        <w:t>you</w:t>
      </w:r>
      <w:r>
        <w:t xml:space="preserve"> took to achieve the task.</w:t>
      </w:r>
    </w:p>
    <w:p w14:paraId="53BC249E" w14:textId="77777777" w:rsidR="00D02559" w:rsidRDefault="00D02559" w:rsidP="00D02559">
      <w:pPr>
        <w:pStyle w:val="Boxtext"/>
        <w:spacing w:before="0" w:after="0"/>
      </w:pPr>
      <w:r>
        <w:rPr>
          <w:b/>
        </w:rPr>
        <w:t>Result</w:t>
      </w:r>
      <w:r>
        <w:t xml:space="preserve">: indicate the outcome and what you learned from the experience. </w:t>
      </w:r>
    </w:p>
    <w:p w14:paraId="73D5B250" w14:textId="240C2534" w:rsidR="00D02559" w:rsidRDefault="00D02559" w:rsidP="00D02559">
      <w:pPr>
        <w:spacing w:before="0"/>
        <w:rPr>
          <w:rFonts w:ascii="Arial" w:hAnsi="Arial"/>
          <w:bCs/>
          <w:szCs w:val="24"/>
          <w:lang w:val="en" w:eastAsia="en-GB"/>
        </w:rPr>
      </w:pPr>
    </w:p>
    <w:p w14:paraId="1E8CDB08" w14:textId="47DC8787" w:rsidR="00D02559" w:rsidRPr="00252760" w:rsidRDefault="00D02559" w:rsidP="00252760">
      <w:pPr>
        <w:rPr>
          <w:lang w:val="en" w:eastAsia="en-GB"/>
        </w:rPr>
      </w:pPr>
      <w:r>
        <w:rPr>
          <w:lang w:val="en" w:eastAsia="en-GB"/>
        </w:rPr>
        <w:t>Please note if there is a high volume of applicants, an initial sift may take place on a lead core skill/s, specified in the advert.</w:t>
      </w:r>
      <w:r>
        <w:rPr>
          <w:color w:val="FF0000"/>
          <w:lang w:val="en" w:eastAsia="en-GB"/>
        </w:rPr>
        <w:t xml:space="preserve"> </w:t>
      </w:r>
      <w:r>
        <w:rPr>
          <w:lang w:val="en" w:eastAsia="en-GB"/>
        </w:rPr>
        <w:t>If this takes place this means the assessors will only s</w:t>
      </w:r>
      <w:r w:rsidR="00252760">
        <w:rPr>
          <w:lang w:val="en" w:eastAsia="en-GB"/>
        </w:rPr>
        <w:t>ift on the lead question(</w:t>
      </w:r>
      <w:r>
        <w:rPr>
          <w:lang w:val="en" w:eastAsia="en-GB"/>
        </w:rPr>
        <w:t>s</w:t>
      </w:r>
      <w:r w:rsidR="00252760">
        <w:rPr>
          <w:lang w:val="en" w:eastAsia="en-GB"/>
        </w:rPr>
        <w:t>)</w:t>
      </w:r>
      <w:r>
        <w:rPr>
          <w:lang w:val="en" w:eastAsia="en-GB"/>
        </w:rPr>
        <w:t>.</w:t>
      </w:r>
    </w:p>
    <w:p w14:paraId="2C61DF3E" w14:textId="5C615DB1" w:rsidR="00D02559" w:rsidRPr="00252760" w:rsidRDefault="00D02559" w:rsidP="00252760">
      <w:pPr>
        <w:pStyle w:val="Heading2"/>
      </w:pPr>
      <w:bookmarkStart w:id="7" w:name="_Toc73090106"/>
      <w:r>
        <w:t>Contact us</w:t>
      </w:r>
      <w:bookmarkEnd w:id="7"/>
    </w:p>
    <w:p w14:paraId="41BE29FC" w14:textId="6ADC83E9" w:rsidR="00D02559" w:rsidRDefault="00D02559" w:rsidP="00252760">
      <w:r>
        <w:t xml:space="preserve">For all queries related to this role and the recruitment process, please contact the recruitment team - </w:t>
      </w:r>
      <w:hyperlink r:id="rId15" w:history="1">
        <w:r>
          <w:rPr>
            <w:rStyle w:val="Hyperlink"/>
            <w:szCs w:val="24"/>
          </w:rPr>
          <w:t>recruitment@equalityhumanrights.com</w:t>
        </w:r>
      </w:hyperlink>
      <w:r>
        <w:t xml:space="preserve"> or </w:t>
      </w:r>
      <w:r>
        <w:rPr>
          <w:rFonts w:ascii="Arial" w:hAnsi="Arial" w:cs="Arial"/>
        </w:rPr>
        <w:t>0161 829 8100.</w:t>
      </w:r>
    </w:p>
    <w:p w14:paraId="1A349812" w14:textId="4032BE51" w:rsidR="00D02559" w:rsidRDefault="00D02559" w:rsidP="00D02559">
      <w:pPr>
        <w:spacing w:before="0"/>
        <w:rPr>
          <w:szCs w:val="24"/>
        </w:rPr>
      </w:pPr>
    </w:p>
    <w:p w14:paraId="5164FFEB" w14:textId="75BBF374" w:rsidR="00252760" w:rsidRDefault="00500301" w:rsidP="00D02559">
      <w:pPr>
        <w:spacing w:before="0"/>
        <w:rPr>
          <w:szCs w:val="24"/>
        </w:rPr>
      </w:pPr>
      <w:r>
        <w:rPr>
          <w:noProof/>
          <w:lang w:eastAsia="en-GB"/>
        </w:rPr>
        <w:drawing>
          <wp:anchor distT="0" distB="0" distL="114300" distR="114300" simplePos="0" relativeHeight="251658240" behindDoc="1" locked="0" layoutInCell="1" allowOverlap="1" wp14:anchorId="357BEE18" wp14:editId="748F0A68">
            <wp:simplePos x="0" y="0"/>
            <wp:positionH relativeFrom="margin">
              <wp:align>center</wp:align>
            </wp:positionH>
            <wp:positionV relativeFrom="paragraph">
              <wp:posOffset>12700</wp:posOffset>
            </wp:positionV>
            <wp:extent cx="2257425" cy="1179830"/>
            <wp:effectExtent l="0" t="0" r="9525" b="1270"/>
            <wp:wrapTight wrapText="bothSides">
              <wp:wrapPolygon edited="0">
                <wp:start x="0" y="0"/>
                <wp:lineTo x="0" y="21274"/>
                <wp:lineTo x="21509" y="21274"/>
                <wp:lineTo x="21509" y="0"/>
                <wp:lineTo x="0" y="0"/>
              </wp:wrapPolygon>
            </wp:wrapTight>
            <wp:docPr id="2" name="Picture 2" descr="Disability Confident Lead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sability-confident-leader-574x300px.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57425" cy="1179830"/>
                    </a:xfrm>
                    <a:prstGeom prst="rect">
                      <a:avLst/>
                    </a:prstGeom>
                  </pic:spPr>
                </pic:pic>
              </a:graphicData>
            </a:graphic>
            <wp14:sizeRelH relativeFrom="page">
              <wp14:pctWidth>0</wp14:pctWidth>
            </wp14:sizeRelH>
            <wp14:sizeRelV relativeFrom="page">
              <wp14:pctHeight>0</wp14:pctHeight>
            </wp14:sizeRelV>
          </wp:anchor>
        </w:drawing>
      </w:r>
    </w:p>
    <w:bookmarkEnd w:id="1"/>
    <w:p w14:paraId="237FD7FB" w14:textId="53055251" w:rsidR="00D02559" w:rsidRPr="00D02559" w:rsidRDefault="00D02559" w:rsidP="004215D5">
      <w:pPr>
        <w:spacing w:before="0"/>
        <w:jc w:val="center"/>
        <w:rPr>
          <w:szCs w:val="24"/>
        </w:rPr>
      </w:pPr>
    </w:p>
    <w:sectPr w:rsidR="00D02559" w:rsidRPr="00D02559" w:rsidSect="00873E98">
      <w:headerReference w:type="default" r:id="rId17"/>
      <w:footerReference w:type="even" r:id="rId18"/>
      <w:footerReference w:type="default" r:id="rId19"/>
      <w:headerReference w:type="first" r:id="rId20"/>
      <w:footerReference w:type="first" r:id="rId21"/>
      <w:pgSz w:w="11906" w:h="16838"/>
      <w:pgMar w:top="1814" w:right="1644" w:bottom="567" w:left="1644" w:header="283" w:footer="454" w:gutter="0"/>
      <w:pgNumType w:start="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6F9DC" w14:textId="77777777" w:rsidR="00274DB0" w:rsidRDefault="00274DB0" w:rsidP="005E4512">
      <w:r>
        <w:separator/>
      </w:r>
    </w:p>
    <w:p w14:paraId="105C29C4" w14:textId="77777777" w:rsidR="00274DB0" w:rsidRDefault="00274DB0"/>
  </w:endnote>
  <w:endnote w:type="continuationSeparator" w:id="0">
    <w:p w14:paraId="3490FF4B" w14:textId="77777777" w:rsidR="00274DB0" w:rsidRDefault="00274DB0" w:rsidP="005E4512">
      <w:r>
        <w:continuationSeparator/>
      </w:r>
    </w:p>
    <w:p w14:paraId="399EB6F0" w14:textId="77777777" w:rsidR="00274DB0" w:rsidRDefault="00274D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1408B" w14:textId="77777777" w:rsidR="00325310" w:rsidRDefault="00325310">
    <w:pPr>
      <w:pStyle w:val="Footer"/>
    </w:pPr>
  </w:p>
  <w:p w14:paraId="7685EC89" w14:textId="77777777" w:rsidR="00B751E2" w:rsidRDefault="00B751E2"/>
  <w:p w14:paraId="0AD02E05" w14:textId="77777777" w:rsidR="00213015" w:rsidRDefault="0021301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E4E27" w14:textId="3CDB9E89" w:rsidR="00213015" w:rsidRPr="00FB7D65" w:rsidRDefault="00000000" w:rsidP="00FB7D65">
    <w:pPr>
      <w:pStyle w:val="Footer"/>
      <w:pBdr>
        <w:top w:val="single" w:sz="12" w:space="4" w:color="0B4E60" w:themeColor="text2"/>
      </w:pBdr>
      <w:ind w:left="-851" w:right="-738"/>
      <w:jc w:val="center"/>
    </w:pPr>
    <w:sdt>
      <w:sdtPr>
        <w:id w:val="-1629386642"/>
        <w:docPartObj>
          <w:docPartGallery w:val="Page Numbers (Bottom of Page)"/>
          <w:docPartUnique/>
        </w:docPartObj>
      </w:sdtPr>
      <w:sdtEndPr>
        <w:rPr>
          <w:noProof/>
        </w:rPr>
      </w:sdtEndPr>
      <w:sdtContent>
        <w:r w:rsidR="008E6A27" w:rsidRPr="00325310">
          <w:fldChar w:fldCharType="begin"/>
        </w:r>
        <w:r w:rsidR="008E6A27" w:rsidRPr="00325310">
          <w:instrText xml:space="preserve"> PAGE   \* MERGEFORMAT </w:instrText>
        </w:r>
        <w:r w:rsidR="008E6A27" w:rsidRPr="00325310">
          <w:fldChar w:fldCharType="separate"/>
        </w:r>
        <w:r w:rsidR="00252760">
          <w:rPr>
            <w:noProof/>
          </w:rPr>
          <w:t>2</w:t>
        </w:r>
        <w:r w:rsidR="008E6A27" w:rsidRPr="00325310">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C9E6A" w14:textId="77777777" w:rsidR="008E6A27" w:rsidRPr="00CF43D8" w:rsidRDefault="00000000" w:rsidP="00A329F4">
    <w:pPr>
      <w:pStyle w:val="Footer"/>
      <w:ind w:right="-880"/>
      <w:jc w:val="right"/>
      <w:rPr>
        <w:b/>
        <w:color w:val="009C98" w:themeColor="accent1"/>
      </w:rPr>
    </w:pPr>
    <w:hyperlink r:id="rId1" w:history="1">
      <w:r w:rsidR="000E6F22" w:rsidRPr="00CF43D8">
        <w:rPr>
          <w:rStyle w:val="Hyperlink"/>
          <w:b/>
          <w:color w:val="009C98" w:themeColor="accent1"/>
          <w:u w:val="none"/>
        </w:rPr>
        <w:t>equalityhumanrights.com</w:t>
      </w:r>
    </w:hyperlink>
  </w:p>
  <w:p w14:paraId="7D462C9C" w14:textId="77777777" w:rsidR="008E6A27" w:rsidRDefault="008E6A27" w:rsidP="00B54A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77FA4" w14:textId="77777777" w:rsidR="00274DB0" w:rsidRPr="00A91B02" w:rsidRDefault="00274DB0" w:rsidP="00A91B02">
      <w:pPr>
        <w:pStyle w:val="Footer"/>
        <w:pBdr>
          <w:between w:val="single" w:sz="18" w:space="1" w:color="009C98" w:themeColor="accent1"/>
        </w:pBdr>
      </w:pPr>
      <w:r>
        <w:separator/>
      </w:r>
    </w:p>
    <w:p w14:paraId="4D487C90" w14:textId="77777777" w:rsidR="00274DB0" w:rsidRDefault="00274DB0"/>
  </w:footnote>
  <w:footnote w:type="continuationSeparator" w:id="0">
    <w:p w14:paraId="465E52DC" w14:textId="77777777" w:rsidR="00274DB0" w:rsidRDefault="00274DB0" w:rsidP="005E4512">
      <w:r>
        <w:continuationSeparator/>
      </w:r>
    </w:p>
    <w:p w14:paraId="2B9D9FF5" w14:textId="77777777" w:rsidR="00274DB0" w:rsidRDefault="00274D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1F354" w14:textId="77DB4168" w:rsidR="00B751E2" w:rsidRDefault="00000000" w:rsidP="00605567">
    <w:pPr>
      <w:pStyle w:val="Header"/>
      <w:pBdr>
        <w:top w:val="single" w:sz="36" w:space="5" w:color="009C98" w:themeColor="accent1"/>
      </w:pBdr>
      <w:ind w:left="-851" w:right="-738"/>
      <w:jc w:val="center"/>
    </w:pPr>
    <w:sdt>
      <w:sdtPr>
        <w:alias w:val="Title"/>
        <w:tag w:val=""/>
        <w:id w:val="-347718907"/>
        <w:dataBinding w:prefixMappings="xmlns:ns0='http://purl.org/dc/elements/1.1/' xmlns:ns1='http://schemas.openxmlformats.org/package/2006/metadata/core-properties' " w:xpath="/ns1:coreProperties[1]/ns0:title[1]" w:storeItemID="{6C3C8BC8-F283-45AE-878A-BAB7291924A1}"/>
        <w:text/>
      </w:sdtPr>
      <w:sdtContent>
        <w:r w:rsidR="00A91EBE">
          <w:t xml:space="preserve">Application </w:t>
        </w:r>
        <w:r w:rsidR="00252760">
          <w:t>g</w:t>
        </w:r>
        <w:r w:rsidR="00A91EBE">
          <w:t>uidance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CDD18" w14:textId="23B55CD7" w:rsidR="00CF75AD" w:rsidRDefault="004215D5" w:rsidP="00873E98">
    <w:pPr>
      <w:pStyle w:val="Header"/>
    </w:pPr>
    <w:r>
      <w:rPr>
        <w:noProof/>
        <w:lang w:eastAsia="en-GB"/>
      </w:rPr>
      <w:drawing>
        <wp:anchor distT="0" distB="0" distL="114300" distR="114300" simplePos="0" relativeHeight="251658240" behindDoc="1" locked="0" layoutInCell="1" allowOverlap="1" wp14:anchorId="728A590E" wp14:editId="0441FF57">
          <wp:simplePos x="0" y="0"/>
          <wp:positionH relativeFrom="column">
            <wp:posOffset>3489960</wp:posOffset>
          </wp:positionH>
          <wp:positionV relativeFrom="paragraph">
            <wp:posOffset>144145</wp:posOffset>
          </wp:positionV>
          <wp:extent cx="2623820" cy="673735"/>
          <wp:effectExtent l="0" t="0" r="5080" b="0"/>
          <wp:wrapTight wrapText="bothSides">
            <wp:wrapPolygon edited="0">
              <wp:start x="0" y="0"/>
              <wp:lineTo x="0" y="20765"/>
              <wp:lineTo x="20387" y="20765"/>
              <wp:lineTo x="20387" y="19544"/>
              <wp:lineTo x="21485" y="13436"/>
              <wp:lineTo x="21485" y="9161"/>
              <wp:lineTo x="20230" y="0"/>
              <wp:lineTo x="0" y="0"/>
            </wp:wrapPolygon>
          </wp:wrapTight>
          <wp:docPr id="3" name="Picture 3" descr="Equality and Human Rights Commission logo in Dark Teal colour." title="Equality and Human Rights Commis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HRC logo - dark gre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23820" cy="673735"/>
                  </a:xfrm>
                  <a:prstGeom prst="rect">
                    <a:avLst/>
                  </a:prstGeom>
                </pic:spPr>
              </pic:pic>
            </a:graphicData>
          </a:graphic>
          <wp14:sizeRelH relativeFrom="page">
            <wp14:pctWidth>0</wp14:pctWidth>
          </wp14:sizeRelH>
          <wp14:sizeRelV relativeFrom="page">
            <wp14:pctHeight>0</wp14:pctHeight>
          </wp14:sizeRelV>
        </wp:anchor>
      </w:drawing>
    </w:r>
    <w:r w:rsidR="00210C3F">
      <w:t xml:space="preserve">                             </w:t>
    </w:r>
    <w:r w:rsidR="00873E9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65076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27A47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2269B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52E9D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D83C1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5C4B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F679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28AA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1871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8465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361A4A"/>
    <w:multiLevelType w:val="hybridMultilevel"/>
    <w:tmpl w:val="8B0244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84E4BFE"/>
    <w:multiLevelType w:val="multilevel"/>
    <w:tmpl w:val="165ACE1C"/>
    <w:styleLink w:val="StyleBulletedSymbolsymbolLeft063cmHanging063cm1"/>
    <w:lvl w:ilvl="0">
      <w:start w:val="1"/>
      <w:numFmt w:val="bullet"/>
      <w:lvlText w:val=""/>
      <w:lvlJc w:val="left"/>
      <w:pPr>
        <w:ind w:left="539" w:hanging="539"/>
      </w:pPr>
      <w:rPr>
        <w:rFonts w:ascii="Symbol" w:hAnsi="Symbol" w:hint="default"/>
        <w:sz w:val="28"/>
      </w:rPr>
    </w:lvl>
    <w:lvl w:ilvl="1">
      <w:start w:val="1"/>
      <w:numFmt w:val="bullet"/>
      <w:lvlText w:val="̶"/>
      <w:lvlJc w:val="left"/>
      <w:pPr>
        <w:ind w:left="902" w:hanging="539"/>
      </w:pPr>
      <w:rPr>
        <w:rFonts w:ascii="Courier New" w:hAnsi="Courier New" w:hint="default"/>
      </w:rPr>
    </w:lvl>
    <w:lvl w:ilvl="2">
      <w:start w:val="1"/>
      <w:numFmt w:val="bullet"/>
      <w:lvlText w:val=""/>
      <w:lvlJc w:val="left"/>
      <w:pPr>
        <w:ind w:left="1265" w:hanging="539"/>
      </w:pPr>
      <w:rPr>
        <w:rFonts w:ascii="Wingdings" w:hAnsi="Wingdings" w:hint="default"/>
      </w:rPr>
    </w:lvl>
    <w:lvl w:ilvl="3">
      <w:start w:val="1"/>
      <w:numFmt w:val="bullet"/>
      <w:lvlText w:val=""/>
      <w:lvlJc w:val="left"/>
      <w:pPr>
        <w:ind w:left="1628" w:hanging="539"/>
      </w:pPr>
      <w:rPr>
        <w:rFonts w:ascii="Symbol" w:hAnsi="Symbol" w:hint="default"/>
      </w:rPr>
    </w:lvl>
    <w:lvl w:ilvl="4">
      <w:start w:val="1"/>
      <w:numFmt w:val="bullet"/>
      <w:lvlText w:val="o"/>
      <w:lvlJc w:val="left"/>
      <w:pPr>
        <w:ind w:left="1991" w:hanging="539"/>
      </w:pPr>
      <w:rPr>
        <w:rFonts w:ascii="Courier New" w:hAnsi="Courier New" w:cs="Courier New" w:hint="default"/>
      </w:rPr>
    </w:lvl>
    <w:lvl w:ilvl="5">
      <w:start w:val="1"/>
      <w:numFmt w:val="bullet"/>
      <w:lvlText w:val=""/>
      <w:lvlJc w:val="left"/>
      <w:pPr>
        <w:ind w:left="2354" w:hanging="539"/>
      </w:pPr>
      <w:rPr>
        <w:rFonts w:ascii="Wingdings" w:hAnsi="Wingdings" w:hint="default"/>
      </w:rPr>
    </w:lvl>
    <w:lvl w:ilvl="6">
      <w:start w:val="1"/>
      <w:numFmt w:val="bullet"/>
      <w:lvlText w:val=""/>
      <w:lvlJc w:val="left"/>
      <w:pPr>
        <w:ind w:left="2717" w:hanging="539"/>
      </w:pPr>
      <w:rPr>
        <w:rFonts w:ascii="Symbol" w:hAnsi="Symbol" w:hint="default"/>
      </w:rPr>
    </w:lvl>
    <w:lvl w:ilvl="7">
      <w:start w:val="1"/>
      <w:numFmt w:val="bullet"/>
      <w:lvlText w:val="o"/>
      <w:lvlJc w:val="left"/>
      <w:pPr>
        <w:ind w:left="3080" w:hanging="539"/>
      </w:pPr>
      <w:rPr>
        <w:rFonts w:ascii="Courier New" w:hAnsi="Courier New" w:cs="Courier New" w:hint="default"/>
      </w:rPr>
    </w:lvl>
    <w:lvl w:ilvl="8">
      <w:start w:val="1"/>
      <w:numFmt w:val="bullet"/>
      <w:lvlText w:val=""/>
      <w:lvlJc w:val="left"/>
      <w:pPr>
        <w:ind w:left="3443" w:hanging="539"/>
      </w:pPr>
      <w:rPr>
        <w:rFonts w:ascii="Wingdings" w:hAnsi="Wingdings" w:hint="default"/>
      </w:rPr>
    </w:lvl>
  </w:abstractNum>
  <w:abstractNum w:abstractNumId="12" w15:restartNumberingAfterBreak="0">
    <w:nsid w:val="0B296468"/>
    <w:multiLevelType w:val="multilevel"/>
    <w:tmpl w:val="DE9827B8"/>
    <w:styleLink w:val="StyleOutlinenumberedLatinHeadingsArialComplexHeadi2"/>
    <w:lvl w:ilvl="0">
      <w:start w:val="1"/>
      <w:numFmt w:val="decimal"/>
      <w:lvlText w:val="%1"/>
      <w:lvlJc w:val="left"/>
      <w:pPr>
        <w:ind w:left="540" w:hanging="540"/>
      </w:pPr>
      <w:rPr>
        <w:rFonts w:hint="default"/>
        <w:sz w:val="32"/>
      </w:rPr>
    </w:lvl>
    <w:lvl w:ilvl="1">
      <w:start w:val="1"/>
      <w:numFmt w:val="decimal"/>
      <w:lvlText w:val="%1.%2"/>
      <w:lvlJc w:val="left"/>
      <w:pPr>
        <w:ind w:left="720" w:hanging="720"/>
      </w:pPr>
      <w:rPr>
        <w:rFonts w:asciiTheme="majorHAnsi" w:hAnsiTheme="majorHAnsi" w:cstheme="majorBidi"/>
        <w:b/>
        <w:color w:val="0B4E60" w:themeColor="text2"/>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00D7E47"/>
    <w:multiLevelType w:val="hybridMultilevel"/>
    <w:tmpl w:val="7444C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7C382A"/>
    <w:multiLevelType w:val="multilevel"/>
    <w:tmpl w:val="DE9827B8"/>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19B14E30"/>
    <w:multiLevelType w:val="multilevel"/>
    <w:tmpl w:val="9B34CA48"/>
    <w:lvl w:ilvl="0">
      <w:start w:val="2"/>
      <w:numFmt w:val="bullet"/>
      <w:pStyle w:val="Boxbullets"/>
      <w:lvlText w:val="̶"/>
      <w:lvlJc w:val="left"/>
      <w:pPr>
        <w:ind w:left="709" w:hanging="567"/>
      </w:pPr>
      <w:rPr>
        <w:rFonts w:ascii="Courier New" w:hAnsi="Courier New" w:hint="default"/>
      </w:rPr>
    </w:lvl>
    <w:lvl w:ilvl="1">
      <w:start w:val="1"/>
      <w:numFmt w:val="bullet"/>
      <w:lvlText w:val="­"/>
      <w:lvlJc w:val="left"/>
      <w:pPr>
        <w:ind w:left="902" w:hanging="539"/>
      </w:pPr>
      <w:rPr>
        <w:rFonts w:ascii="Courier New" w:hAnsi="Courier New" w:hint="default"/>
        <w:sz w:val="28"/>
      </w:rPr>
    </w:lvl>
    <w:lvl w:ilvl="2">
      <w:start w:val="1"/>
      <w:numFmt w:val="bullet"/>
      <w:lvlText w:val=""/>
      <w:lvlJc w:val="left"/>
      <w:pPr>
        <w:ind w:left="1265" w:hanging="539"/>
      </w:pPr>
      <w:rPr>
        <w:rFonts w:ascii="Wingdings" w:hAnsi="Wingdings" w:hint="default"/>
      </w:rPr>
    </w:lvl>
    <w:lvl w:ilvl="3">
      <w:start w:val="1"/>
      <w:numFmt w:val="bullet"/>
      <w:lvlText w:val=""/>
      <w:lvlJc w:val="left"/>
      <w:pPr>
        <w:ind w:left="1628" w:hanging="539"/>
      </w:pPr>
      <w:rPr>
        <w:rFonts w:ascii="Symbol" w:hAnsi="Symbol" w:hint="default"/>
      </w:rPr>
    </w:lvl>
    <w:lvl w:ilvl="4">
      <w:start w:val="1"/>
      <w:numFmt w:val="bullet"/>
      <w:lvlText w:val="o"/>
      <w:lvlJc w:val="left"/>
      <w:pPr>
        <w:ind w:left="1991" w:hanging="539"/>
      </w:pPr>
      <w:rPr>
        <w:rFonts w:ascii="Courier New" w:hAnsi="Courier New" w:cs="Courier New" w:hint="default"/>
      </w:rPr>
    </w:lvl>
    <w:lvl w:ilvl="5">
      <w:start w:val="1"/>
      <w:numFmt w:val="bullet"/>
      <w:lvlText w:val=""/>
      <w:lvlJc w:val="left"/>
      <w:pPr>
        <w:ind w:left="2354" w:hanging="539"/>
      </w:pPr>
      <w:rPr>
        <w:rFonts w:ascii="Wingdings" w:hAnsi="Wingdings" w:hint="default"/>
      </w:rPr>
    </w:lvl>
    <w:lvl w:ilvl="6">
      <w:start w:val="1"/>
      <w:numFmt w:val="bullet"/>
      <w:lvlText w:val=""/>
      <w:lvlJc w:val="left"/>
      <w:pPr>
        <w:ind w:left="2717" w:hanging="539"/>
      </w:pPr>
      <w:rPr>
        <w:rFonts w:ascii="Symbol" w:hAnsi="Symbol" w:hint="default"/>
      </w:rPr>
    </w:lvl>
    <w:lvl w:ilvl="7">
      <w:start w:val="1"/>
      <w:numFmt w:val="bullet"/>
      <w:lvlText w:val="o"/>
      <w:lvlJc w:val="left"/>
      <w:pPr>
        <w:ind w:left="3080" w:hanging="539"/>
      </w:pPr>
      <w:rPr>
        <w:rFonts w:ascii="Courier New" w:hAnsi="Courier New" w:cs="Courier New" w:hint="default"/>
      </w:rPr>
    </w:lvl>
    <w:lvl w:ilvl="8">
      <w:start w:val="1"/>
      <w:numFmt w:val="bullet"/>
      <w:lvlText w:val=""/>
      <w:lvlJc w:val="left"/>
      <w:pPr>
        <w:ind w:left="3443" w:hanging="539"/>
      </w:pPr>
      <w:rPr>
        <w:rFonts w:ascii="Wingdings" w:hAnsi="Wingdings" w:hint="default"/>
      </w:rPr>
    </w:lvl>
  </w:abstractNum>
  <w:abstractNum w:abstractNumId="16" w15:restartNumberingAfterBreak="0">
    <w:nsid w:val="1FC45341"/>
    <w:multiLevelType w:val="multilevel"/>
    <w:tmpl w:val="0809001D"/>
    <w:styleLink w:val="Basicbulletlist"/>
    <w:lvl w:ilvl="0">
      <w:start w:val="1"/>
      <w:numFmt w:val="bullet"/>
      <w:lvlText w:val="̶"/>
      <w:lvlJc w:val="left"/>
      <w:pPr>
        <w:ind w:left="360" w:hanging="360"/>
      </w:pPr>
      <w:rPr>
        <w:rFonts w:ascii="Courier New" w:hAnsi="Courier New"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97D5A1D"/>
    <w:multiLevelType w:val="multilevel"/>
    <w:tmpl w:val="AE50AD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DC196A"/>
    <w:multiLevelType w:val="multilevel"/>
    <w:tmpl w:val="EAB48ED2"/>
    <w:lvl w:ilvl="0">
      <w:start w:val="1"/>
      <w:numFmt w:val="bullet"/>
      <w:pStyle w:val="ListBullet"/>
      <w:lvlText w:val="̶"/>
      <w:lvlJc w:val="left"/>
      <w:pPr>
        <w:ind w:left="360" w:hanging="360"/>
      </w:pPr>
      <w:rPr>
        <w:rFonts w:ascii="Courier New" w:hAnsi="Courier New"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D8336BE"/>
    <w:multiLevelType w:val="multilevel"/>
    <w:tmpl w:val="48624524"/>
    <w:lvl w:ilvl="0">
      <w:start w:val="1"/>
      <w:numFmt w:val="bullet"/>
      <w:lvlText w:val="̶"/>
      <w:lvlJc w:val="left"/>
      <w:pPr>
        <w:ind w:left="360" w:hanging="360"/>
      </w:pPr>
      <w:rPr>
        <w:rFonts w:ascii="Courier New" w:hAnsi="Courier New"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369437D"/>
    <w:multiLevelType w:val="multilevel"/>
    <w:tmpl w:val="DE9827B8"/>
    <w:numStyleLink w:val="StyleOutlinenumberedLatinHeadingsArialComplexHeadi2"/>
  </w:abstractNum>
  <w:abstractNum w:abstractNumId="21" w15:restartNumberingAfterBreak="0">
    <w:nsid w:val="446E7419"/>
    <w:multiLevelType w:val="hybridMultilevel"/>
    <w:tmpl w:val="45BE0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242756"/>
    <w:multiLevelType w:val="multilevel"/>
    <w:tmpl w:val="E33C0118"/>
    <w:styleLink w:val="StyleNumberedLeft0cmHanging127cm"/>
    <w:lvl w:ilvl="0">
      <w:start w:val="1"/>
      <w:numFmt w:val="decimal"/>
      <w:lvlText w:val="%1."/>
      <w:lvlJc w:val="left"/>
      <w:pPr>
        <w:ind w:left="539" w:hanging="539"/>
      </w:pPr>
      <w:rPr>
        <w:rFonts w:hint="default"/>
        <w:sz w:val="28"/>
      </w:rPr>
    </w:lvl>
    <w:lvl w:ilvl="1">
      <w:start w:val="1"/>
      <w:numFmt w:val="lowerLetter"/>
      <w:lvlText w:val="%2."/>
      <w:lvlJc w:val="left"/>
      <w:pPr>
        <w:ind w:left="902" w:hanging="539"/>
      </w:pPr>
      <w:rPr>
        <w:rFonts w:hint="default"/>
      </w:rPr>
    </w:lvl>
    <w:lvl w:ilvl="2">
      <w:start w:val="1"/>
      <w:numFmt w:val="lowerRoman"/>
      <w:lvlText w:val="%3."/>
      <w:lvlJc w:val="right"/>
      <w:pPr>
        <w:ind w:left="1265" w:hanging="539"/>
      </w:pPr>
      <w:rPr>
        <w:rFonts w:hint="default"/>
      </w:rPr>
    </w:lvl>
    <w:lvl w:ilvl="3">
      <w:start w:val="1"/>
      <w:numFmt w:val="decimal"/>
      <w:lvlText w:val="%4."/>
      <w:lvlJc w:val="left"/>
      <w:pPr>
        <w:ind w:left="1628" w:hanging="539"/>
      </w:pPr>
      <w:rPr>
        <w:rFonts w:hint="default"/>
      </w:rPr>
    </w:lvl>
    <w:lvl w:ilvl="4">
      <w:start w:val="1"/>
      <w:numFmt w:val="lowerLetter"/>
      <w:lvlText w:val="%5."/>
      <w:lvlJc w:val="left"/>
      <w:pPr>
        <w:ind w:left="1991" w:hanging="539"/>
      </w:pPr>
      <w:rPr>
        <w:rFonts w:hint="default"/>
      </w:rPr>
    </w:lvl>
    <w:lvl w:ilvl="5">
      <w:start w:val="1"/>
      <w:numFmt w:val="lowerRoman"/>
      <w:lvlText w:val="%6."/>
      <w:lvlJc w:val="right"/>
      <w:pPr>
        <w:ind w:left="2354" w:hanging="539"/>
      </w:pPr>
      <w:rPr>
        <w:rFonts w:hint="default"/>
      </w:rPr>
    </w:lvl>
    <w:lvl w:ilvl="6">
      <w:start w:val="1"/>
      <w:numFmt w:val="decimal"/>
      <w:lvlText w:val="%7."/>
      <w:lvlJc w:val="left"/>
      <w:pPr>
        <w:ind w:left="2717" w:hanging="539"/>
      </w:pPr>
      <w:rPr>
        <w:rFonts w:hint="default"/>
      </w:rPr>
    </w:lvl>
    <w:lvl w:ilvl="7">
      <w:start w:val="1"/>
      <w:numFmt w:val="lowerLetter"/>
      <w:lvlText w:val="%8."/>
      <w:lvlJc w:val="left"/>
      <w:pPr>
        <w:ind w:left="3080" w:hanging="539"/>
      </w:pPr>
      <w:rPr>
        <w:rFonts w:hint="default"/>
      </w:rPr>
    </w:lvl>
    <w:lvl w:ilvl="8">
      <w:start w:val="1"/>
      <w:numFmt w:val="lowerRoman"/>
      <w:lvlText w:val="%9."/>
      <w:lvlJc w:val="right"/>
      <w:pPr>
        <w:ind w:left="3443" w:hanging="539"/>
      </w:pPr>
      <w:rPr>
        <w:rFonts w:hint="default"/>
      </w:rPr>
    </w:lvl>
  </w:abstractNum>
  <w:abstractNum w:abstractNumId="23" w15:restartNumberingAfterBreak="0">
    <w:nsid w:val="4F633DE4"/>
    <w:multiLevelType w:val="multilevel"/>
    <w:tmpl w:val="74404BA8"/>
    <w:styleLink w:val="Boxbulletlist"/>
    <w:lvl w:ilvl="0">
      <w:start w:val="2"/>
      <w:numFmt w:val="bullet"/>
      <w:lvlText w:val="̶"/>
      <w:lvlJc w:val="left"/>
      <w:pPr>
        <w:ind w:left="539" w:hanging="539"/>
      </w:pPr>
      <w:rPr>
        <w:rFonts w:ascii="Courier New" w:hAnsi="Courier New" w:hint="default"/>
      </w:rPr>
    </w:lvl>
    <w:lvl w:ilvl="1">
      <w:start w:val="1"/>
      <w:numFmt w:val="bullet"/>
      <w:lvlText w:val="­"/>
      <w:lvlJc w:val="left"/>
      <w:pPr>
        <w:ind w:left="902" w:hanging="539"/>
      </w:pPr>
      <w:rPr>
        <w:rFonts w:ascii="Courier New" w:hAnsi="Courier New" w:hint="default"/>
        <w:sz w:val="28"/>
      </w:rPr>
    </w:lvl>
    <w:lvl w:ilvl="2">
      <w:start w:val="1"/>
      <w:numFmt w:val="bullet"/>
      <w:lvlText w:val=""/>
      <w:lvlJc w:val="left"/>
      <w:pPr>
        <w:ind w:left="1265" w:hanging="539"/>
      </w:pPr>
      <w:rPr>
        <w:rFonts w:ascii="Wingdings" w:hAnsi="Wingdings" w:hint="default"/>
      </w:rPr>
    </w:lvl>
    <w:lvl w:ilvl="3">
      <w:start w:val="1"/>
      <w:numFmt w:val="bullet"/>
      <w:lvlText w:val=""/>
      <w:lvlJc w:val="left"/>
      <w:pPr>
        <w:ind w:left="1628" w:hanging="539"/>
      </w:pPr>
      <w:rPr>
        <w:rFonts w:ascii="Symbol" w:hAnsi="Symbol" w:hint="default"/>
      </w:rPr>
    </w:lvl>
    <w:lvl w:ilvl="4">
      <w:start w:val="1"/>
      <w:numFmt w:val="bullet"/>
      <w:lvlText w:val="o"/>
      <w:lvlJc w:val="left"/>
      <w:pPr>
        <w:ind w:left="1991" w:hanging="539"/>
      </w:pPr>
      <w:rPr>
        <w:rFonts w:ascii="Courier New" w:hAnsi="Courier New" w:cs="Courier New" w:hint="default"/>
      </w:rPr>
    </w:lvl>
    <w:lvl w:ilvl="5">
      <w:start w:val="1"/>
      <w:numFmt w:val="bullet"/>
      <w:lvlText w:val=""/>
      <w:lvlJc w:val="left"/>
      <w:pPr>
        <w:ind w:left="2354" w:hanging="539"/>
      </w:pPr>
      <w:rPr>
        <w:rFonts w:ascii="Wingdings" w:hAnsi="Wingdings" w:hint="default"/>
      </w:rPr>
    </w:lvl>
    <w:lvl w:ilvl="6">
      <w:start w:val="1"/>
      <w:numFmt w:val="bullet"/>
      <w:lvlText w:val=""/>
      <w:lvlJc w:val="left"/>
      <w:pPr>
        <w:ind w:left="2717" w:hanging="539"/>
      </w:pPr>
      <w:rPr>
        <w:rFonts w:ascii="Symbol" w:hAnsi="Symbol" w:hint="default"/>
      </w:rPr>
    </w:lvl>
    <w:lvl w:ilvl="7">
      <w:start w:val="1"/>
      <w:numFmt w:val="bullet"/>
      <w:lvlText w:val="o"/>
      <w:lvlJc w:val="left"/>
      <w:pPr>
        <w:ind w:left="3080" w:hanging="539"/>
      </w:pPr>
      <w:rPr>
        <w:rFonts w:ascii="Courier New" w:hAnsi="Courier New" w:cs="Courier New" w:hint="default"/>
      </w:rPr>
    </w:lvl>
    <w:lvl w:ilvl="8">
      <w:start w:val="1"/>
      <w:numFmt w:val="bullet"/>
      <w:lvlText w:val=""/>
      <w:lvlJc w:val="left"/>
      <w:pPr>
        <w:ind w:left="3443" w:hanging="539"/>
      </w:pPr>
      <w:rPr>
        <w:rFonts w:ascii="Wingdings" w:hAnsi="Wingdings" w:hint="default"/>
      </w:rPr>
    </w:lvl>
  </w:abstractNum>
  <w:abstractNum w:abstractNumId="24" w15:restartNumberingAfterBreak="0">
    <w:nsid w:val="53825B74"/>
    <w:multiLevelType w:val="multilevel"/>
    <w:tmpl w:val="DE9827B8"/>
    <w:styleLink w:val="StyleOutlinenumberedLatinHeadingsArialComplexHeadi"/>
    <w:lvl w:ilvl="0">
      <w:start w:val="1"/>
      <w:numFmt w:val="decimal"/>
      <w:lvlText w:val="%1"/>
      <w:lvlJc w:val="left"/>
      <w:pPr>
        <w:ind w:left="540" w:hanging="540"/>
      </w:pPr>
      <w:rPr>
        <w:rFonts w:hint="default"/>
        <w:sz w:val="24"/>
      </w:rPr>
    </w:lvl>
    <w:lvl w:ilvl="1">
      <w:start w:val="1"/>
      <w:numFmt w:val="decimal"/>
      <w:lvlText w:val="%1.%2"/>
      <w:lvlJc w:val="left"/>
      <w:pPr>
        <w:ind w:left="720" w:hanging="720"/>
      </w:pPr>
      <w:rPr>
        <w:rFonts w:asciiTheme="majorHAnsi" w:hAnsiTheme="majorHAnsi" w:cstheme="majorBidi"/>
        <w:b/>
        <w:color w:val="0B4E60" w:themeColor="text2"/>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57F3D2B"/>
    <w:multiLevelType w:val="multilevel"/>
    <w:tmpl w:val="C778C7E0"/>
    <w:lvl w:ilvl="0">
      <w:start w:val="1"/>
      <w:numFmt w:val="decimal"/>
      <w:pStyle w:val="ListNumber"/>
      <w:lvlText w:val="%1."/>
      <w:lvlJc w:val="left"/>
      <w:pPr>
        <w:ind w:left="567" w:hanging="567"/>
      </w:pPr>
      <w:rPr>
        <w:rFonts w:hint="default"/>
        <w:color w:val="722856" w:themeColor="accent5"/>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6844DFB"/>
    <w:multiLevelType w:val="multilevel"/>
    <w:tmpl w:val="31FA925A"/>
    <w:lvl w:ilvl="0">
      <w:start w:val="1"/>
      <w:numFmt w:val="bullet"/>
      <w:lvlText w:val=""/>
      <w:lvlJc w:val="left"/>
      <w:pPr>
        <w:ind w:left="425" w:hanging="425"/>
      </w:pPr>
      <w:rPr>
        <w:rFonts w:ascii="Symbol" w:hAnsi="Symbol" w:hint="default"/>
        <w:sz w:val="28"/>
      </w:rPr>
    </w:lvl>
    <w:lvl w:ilvl="1">
      <w:start w:val="1"/>
      <w:numFmt w:val="bullet"/>
      <w:lvlText w:val="̶"/>
      <w:lvlJc w:val="left"/>
      <w:pPr>
        <w:ind w:left="782" w:hanging="425"/>
      </w:pPr>
      <w:rPr>
        <w:rFonts w:ascii="Courier New" w:hAnsi="Courier New" w:hint="default"/>
      </w:rPr>
    </w:lvl>
    <w:lvl w:ilvl="2">
      <w:start w:val="1"/>
      <w:numFmt w:val="bullet"/>
      <w:lvlText w:val=""/>
      <w:lvlJc w:val="left"/>
      <w:pPr>
        <w:ind w:left="1139" w:hanging="425"/>
      </w:pPr>
      <w:rPr>
        <w:rFonts w:ascii="Wingdings" w:hAnsi="Wingdings" w:hint="default"/>
      </w:rPr>
    </w:lvl>
    <w:lvl w:ilvl="3">
      <w:start w:val="1"/>
      <w:numFmt w:val="bullet"/>
      <w:lvlText w:val=""/>
      <w:lvlJc w:val="left"/>
      <w:pPr>
        <w:ind w:left="1496" w:hanging="425"/>
      </w:pPr>
      <w:rPr>
        <w:rFonts w:ascii="Symbol" w:hAnsi="Symbol" w:hint="default"/>
      </w:rPr>
    </w:lvl>
    <w:lvl w:ilvl="4">
      <w:start w:val="1"/>
      <w:numFmt w:val="bullet"/>
      <w:lvlText w:val="o"/>
      <w:lvlJc w:val="left"/>
      <w:pPr>
        <w:ind w:left="1853" w:hanging="425"/>
      </w:pPr>
      <w:rPr>
        <w:rFonts w:ascii="Courier New" w:hAnsi="Courier New" w:cs="Courier New" w:hint="default"/>
      </w:rPr>
    </w:lvl>
    <w:lvl w:ilvl="5">
      <w:start w:val="1"/>
      <w:numFmt w:val="bullet"/>
      <w:lvlText w:val=""/>
      <w:lvlJc w:val="left"/>
      <w:pPr>
        <w:ind w:left="2210" w:hanging="425"/>
      </w:pPr>
      <w:rPr>
        <w:rFonts w:ascii="Wingdings" w:hAnsi="Wingdings" w:hint="default"/>
      </w:rPr>
    </w:lvl>
    <w:lvl w:ilvl="6">
      <w:start w:val="1"/>
      <w:numFmt w:val="bullet"/>
      <w:pStyle w:val="Heading7"/>
      <w:lvlText w:val=""/>
      <w:lvlJc w:val="left"/>
      <w:pPr>
        <w:ind w:left="2567" w:hanging="425"/>
      </w:pPr>
      <w:rPr>
        <w:rFonts w:ascii="Symbol" w:hAnsi="Symbol" w:hint="default"/>
      </w:rPr>
    </w:lvl>
    <w:lvl w:ilvl="7">
      <w:start w:val="1"/>
      <w:numFmt w:val="bullet"/>
      <w:lvlText w:val="o"/>
      <w:lvlJc w:val="left"/>
      <w:pPr>
        <w:ind w:left="2924" w:hanging="425"/>
      </w:pPr>
      <w:rPr>
        <w:rFonts w:ascii="Courier New" w:hAnsi="Courier New" w:cs="Courier New" w:hint="default"/>
      </w:rPr>
    </w:lvl>
    <w:lvl w:ilvl="8">
      <w:start w:val="1"/>
      <w:numFmt w:val="bullet"/>
      <w:lvlText w:val=""/>
      <w:lvlJc w:val="left"/>
      <w:pPr>
        <w:ind w:left="3281" w:hanging="425"/>
      </w:pPr>
      <w:rPr>
        <w:rFonts w:ascii="Wingdings" w:hAnsi="Wingdings" w:hint="default"/>
      </w:rPr>
    </w:lvl>
  </w:abstractNum>
  <w:abstractNum w:abstractNumId="27" w15:restartNumberingAfterBreak="0">
    <w:nsid w:val="57D436A0"/>
    <w:multiLevelType w:val="multilevel"/>
    <w:tmpl w:val="DE9827B8"/>
    <w:numStyleLink w:val="StyleOutlinenumberedLatinHeadingsArialComplexHeadi"/>
  </w:abstractNum>
  <w:abstractNum w:abstractNumId="28" w15:restartNumberingAfterBreak="0">
    <w:nsid w:val="5E036B92"/>
    <w:multiLevelType w:val="multilevel"/>
    <w:tmpl w:val="31FA925A"/>
    <w:lvl w:ilvl="0">
      <w:start w:val="1"/>
      <w:numFmt w:val="bullet"/>
      <w:lvlText w:val=""/>
      <w:lvlJc w:val="left"/>
      <w:pPr>
        <w:ind w:left="425" w:hanging="425"/>
      </w:pPr>
      <w:rPr>
        <w:rFonts w:ascii="Symbol" w:hAnsi="Symbol" w:hint="default"/>
        <w:sz w:val="28"/>
      </w:rPr>
    </w:lvl>
    <w:lvl w:ilvl="1">
      <w:start w:val="1"/>
      <w:numFmt w:val="bullet"/>
      <w:lvlText w:val="̶"/>
      <w:lvlJc w:val="left"/>
      <w:pPr>
        <w:ind w:left="782" w:hanging="425"/>
      </w:pPr>
      <w:rPr>
        <w:rFonts w:ascii="Courier New" w:hAnsi="Courier New" w:hint="default"/>
      </w:rPr>
    </w:lvl>
    <w:lvl w:ilvl="2">
      <w:start w:val="1"/>
      <w:numFmt w:val="bullet"/>
      <w:lvlText w:val=""/>
      <w:lvlJc w:val="left"/>
      <w:pPr>
        <w:ind w:left="1139" w:hanging="425"/>
      </w:pPr>
      <w:rPr>
        <w:rFonts w:ascii="Wingdings" w:hAnsi="Wingdings" w:hint="default"/>
      </w:rPr>
    </w:lvl>
    <w:lvl w:ilvl="3">
      <w:start w:val="1"/>
      <w:numFmt w:val="bullet"/>
      <w:lvlText w:val=""/>
      <w:lvlJc w:val="left"/>
      <w:pPr>
        <w:ind w:left="1496" w:hanging="425"/>
      </w:pPr>
      <w:rPr>
        <w:rFonts w:ascii="Symbol" w:hAnsi="Symbol" w:hint="default"/>
      </w:rPr>
    </w:lvl>
    <w:lvl w:ilvl="4">
      <w:start w:val="1"/>
      <w:numFmt w:val="bullet"/>
      <w:lvlText w:val="o"/>
      <w:lvlJc w:val="left"/>
      <w:pPr>
        <w:ind w:left="1853" w:hanging="425"/>
      </w:pPr>
      <w:rPr>
        <w:rFonts w:ascii="Courier New" w:hAnsi="Courier New" w:cs="Courier New" w:hint="default"/>
      </w:rPr>
    </w:lvl>
    <w:lvl w:ilvl="5">
      <w:start w:val="1"/>
      <w:numFmt w:val="bullet"/>
      <w:lvlText w:val=""/>
      <w:lvlJc w:val="left"/>
      <w:pPr>
        <w:ind w:left="2210" w:hanging="425"/>
      </w:pPr>
      <w:rPr>
        <w:rFonts w:ascii="Wingdings" w:hAnsi="Wingdings" w:hint="default"/>
      </w:rPr>
    </w:lvl>
    <w:lvl w:ilvl="6">
      <w:start w:val="1"/>
      <w:numFmt w:val="bullet"/>
      <w:lvlText w:val=""/>
      <w:lvlJc w:val="left"/>
      <w:pPr>
        <w:ind w:left="2567" w:hanging="425"/>
      </w:pPr>
      <w:rPr>
        <w:rFonts w:ascii="Symbol" w:hAnsi="Symbol" w:hint="default"/>
      </w:rPr>
    </w:lvl>
    <w:lvl w:ilvl="7">
      <w:start w:val="1"/>
      <w:numFmt w:val="bullet"/>
      <w:lvlText w:val="o"/>
      <w:lvlJc w:val="left"/>
      <w:pPr>
        <w:ind w:left="2924" w:hanging="425"/>
      </w:pPr>
      <w:rPr>
        <w:rFonts w:ascii="Courier New" w:hAnsi="Courier New" w:cs="Courier New" w:hint="default"/>
      </w:rPr>
    </w:lvl>
    <w:lvl w:ilvl="8">
      <w:start w:val="1"/>
      <w:numFmt w:val="bullet"/>
      <w:lvlText w:val=""/>
      <w:lvlJc w:val="left"/>
      <w:pPr>
        <w:ind w:left="3281" w:hanging="425"/>
      </w:pPr>
      <w:rPr>
        <w:rFonts w:ascii="Wingdings" w:hAnsi="Wingdings" w:hint="default"/>
      </w:rPr>
    </w:lvl>
  </w:abstractNum>
  <w:abstractNum w:abstractNumId="29" w15:restartNumberingAfterBreak="0">
    <w:nsid w:val="66EA7569"/>
    <w:multiLevelType w:val="multilevel"/>
    <w:tmpl w:val="DE9827B8"/>
    <w:styleLink w:val="StyleOutlinenumberedLatinHeadingsArialComplexHeadi1"/>
    <w:lvl w:ilvl="0">
      <w:start w:val="1"/>
      <w:numFmt w:val="decimal"/>
      <w:lvlText w:val="%1"/>
      <w:lvlJc w:val="left"/>
      <w:pPr>
        <w:ind w:left="540" w:hanging="540"/>
      </w:pPr>
      <w:rPr>
        <w:rFonts w:hint="default"/>
        <w:sz w:val="28"/>
      </w:rPr>
    </w:lvl>
    <w:lvl w:ilvl="1">
      <w:start w:val="1"/>
      <w:numFmt w:val="decimal"/>
      <w:lvlText w:val="%1.%2"/>
      <w:lvlJc w:val="left"/>
      <w:pPr>
        <w:ind w:left="720" w:hanging="720"/>
      </w:pPr>
      <w:rPr>
        <w:rFonts w:asciiTheme="majorHAnsi" w:hAnsiTheme="majorHAnsi" w:cstheme="majorBidi"/>
        <w:b/>
        <w:color w:val="0B4E60" w:themeColor="text2"/>
        <w:sz w:val="28"/>
        <w:szCs w:val="32"/>
      </w:rPr>
    </w:lvl>
    <w:lvl w:ilvl="2">
      <w:start w:val="1"/>
      <w:numFmt w:val="decimal"/>
      <w:lvlText w:val="%1.%2.%3"/>
      <w:lvlJc w:val="left"/>
      <w:pPr>
        <w:ind w:left="720" w:hanging="720"/>
      </w:pPr>
      <w:rPr>
        <w:rFonts w:hint="default"/>
        <w:sz w:val="28"/>
      </w:rPr>
    </w:lvl>
    <w:lvl w:ilvl="3">
      <w:start w:val="1"/>
      <w:numFmt w:val="decimal"/>
      <w:lvlText w:val="%1.%2.%3.%4"/>
      <w:lvlJc w:val="left"/>
      <w:pPr>
        <w:ind w:left="1080" w:hanging="1080"/>
      </w:pPr>
      <w:rPr>
        <w:rFonts w:hint="default"/>
        <w:sz w:val="28"/>
      </w:rPr>
    </w:lvl>
    <w:lvl w:ilvl="4">
      <w:start w:val="1"/>
      <w:numFmt w:val="decimal"/>
      <w:lvlText w:val="%1.%2.%3.%4.%5"/>
      <w:lvlJc w:val="left"/>
      <w:pPr>
        <w:ind w:left="1440" w:hanging="144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800" w:hanging="180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2160" w:hanging="2160"/>
      </w:pPr>
      <w:rPr>
        <w:rFonts w:hint="default"/>
        <w:sz w:val="28"/>
      </w:rPr>
    </w:lvl>
  </w:abstractNum>
  <w:abstractNum w:abstractNumId="30" w15:restartNumberingAfterBreak="0">
    <w:nsid w:val="6F1C42E1"/>
    <w:multiLevelType w:val="hybridMultilevel"/>
    <w:tmpl w:val="54968D48"/>
    <w:lvl w:ilvl="0" w:tplc="90D832B8">
      <w:start w:val="1"/>
      <w:numFmt w:val="decimal"/>
      <w:pStyle w:val="Boxnumberedlist"/>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1" w15:restartNumberingAfterBreak="0">
    <w:nsid w:val="72586039"/>
    <w:multiLevelType w:val="multilevel"/>
    <w:tmpl w:val="2DCAF8B0"/>
    <w:styleLink w:val="StyleBulletedLatinCourierNewLeft19cmHanging063"/>
    <w:lvl w:ilvl="0">
      <w:start w:val="2"/>
      <w:numFmt w:val="bullet"/>
      <w:lvlText w:val="̶"/>
      <w:lvlJc w:val="left"/>
      <w:pPr>
        <w:ind w:left="539" w:hanging="539"/>
      </w:pPr>
      <w:rPr>
        <w:rFonts w:ascii="Courier New" w:hAnsi="Courier New" w:hint="default"/>
      </w:rPr>
    </w:lvl>
    <w:lvl w:ilvl="1">
      <w:start w:val="1"/>
      <w:numFmt w:val="bullet"/>
      <w:lvlText w:val="­"/>
      <w:lvlJc w:val="left"/>
      <w:pPr>
        <w:ind w:left="902" w:hanging="539"/>
      </w:pPr>
      <w:rPr>
        <w:rFonts w:ascii="Courier New" w:hAnsi="Courier New" w:hint="default"/>
        <w:sz w:val="28"/>
      </w:rPr>
    </w:lvl>
    <w:lvl w:ilvl="2">
      <w:start w:val="1"/>
      <w:numFmt w:val="bullet"/>
      <w:lvlText w:val=""/>
      <w:lvlJc w:val="left"/>
      <w:pPr>
        <w:ind w:left="1265" w:hanging="539"/>
      </w:pPr>
      <w:rPr>
        <w:rFonts w:ascii="Wingdings" w:hAnsi="Wingdings" w:hint="default"/>
      </w:rPr>
    </w:lvl>
    <w:lvl w:ilvl="3">
      <w:start w:val="1"/>
      <w:numFmt w:val="bullet"/>
      <w:lvlText w:val=""/>
      <w:lvlJc w:val="left"/>
      <w:pPr>
        <w:ind w:left="1628" w:hanging="539"/>
      </w:pPr>
      <w:rPr>
        <w:rFonts w:ascii="Symbol" w:hAnsi="Symbol" w:hint="default"/>
      </w:rPr>
    </w:lvl>
    <w:lvl w:ilvl="4">
      <w:start w:val="1"/>
      <w:numFmt w:val="bullet"/>
      <w:lvlText w:val="o"/>
      <w:lvlJc w:val="left"/>
      <w:pPr>
        <w:ind w:left="1991" w:hanging="539"/>
      </w:pPr>
      <w:rPr>
        <w:rFonts w:ascii="Courier New" w:hAnsi="Courier New" w:cs="Courier New" w:hint="default"/>
      </w:rPr>
    </w:lvl>
    <w:lvl w:ilvl="5">
      <w:start w:val="1"/>
      <w:numFmt w:val="bullet"/>
      <w:lvlText w:val=""/>
      <w:lvlJc w:val="left"/>
      <w:pPr>
        <w:ind w:left="2354" w:hanging="539"/>
      </w:pPr>
      <w:rPr>
        <w:rFonts w:ascii="Wingdings" w:hAnsi="Wingdings" w:hint="default"/>
      </w:rPr>
    </w:lvl>
    <w:lvl w:ilvl="6">
      <w:start w:val="1"/>
      <w:numFmt w:val="bullet"/>
      <w:lvlText w:val=""/>
      <w:lvlJc w:val="left"/>
      <w:pPr>
        <w:ind w:left="2717" w:hanging="539"/>
      </w:pPr>
      <w:rPr>
        <w:rFonts w:ascii="Symbol" w:hAnsi="Symbol" w:hint="default"/>
      </w:rPr>
    </w:lvl>
    <w:lvl w:ilvl="7">
      <w:start w:val="1"/>
      <w:numFmt w:val="bullet"/>
      <w:lvlText w:val="o"/>
      <w:lvlJc w:val="left"/>
      <w:pPr>
        <w:ind w:left="3080" w:hanging="539"/>
      </w:pPr>
      <w:rPr>
        <w:rFonts w:ascii="Courier New" w:hAnsi="Courier New" w:cs="Courier New" w:hint="default"/>
      </w:rPr>
    </w:lvl>
    <w:lvl w:ilvl="8">
      <w:start w:val="1"/>
      <w:numFmt w:val="bullet"/>
      <w:lvlText w:val=""/>
      <w:lvlJc w:val="left"/>
      <w:pPr>
        <w:ind w:left="3443" w:hanging="539"/>
      </w:pPr>
      <w:rPr>
        <w:rFonts w:ascii="Wingdings" w:hAnsi="Wingdings" w:hint="default"/>
      </w:rPr>
    </w:lvl>
  </w:abstractNum>
  <w:abstractNum w:abstractNumId="32" w15:restartNumberingAfterBreak="0">
    <w:nsid w:val="739D21D5"/>
    <w:multiLevelType w:val="hybridMultilevel"/>
    <w:tmpl w:val="3D2AE28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46A4627"/>
    <w:multiLevelType w:val="multilevel"/>
    <w:tmpl w:val="DE9827B8"/>
    <w:numStyleLink w:val="StyleOutlinenumberedLatinHeadingsArialComplexHeadi1"/>
  </w:abstractNum>
  <w:num w:numId="1" w16cid:durableId="129130987">
    <w:abstractNumId w:val="9"/>
  </w:num>
  <w:num w:numId="2" w16cid:durableId="1716587841">
    <w:abstractNumId w:val="7"/>
  </w:num>
  <w:num w:numId="3" w16cid:durableId="460342506">
    <w:abstractNumId w:val="6"/>
  </w:num>
  <w:num w:numId="4" w16cid:durableId="1421022916">
    <w:abstractNumId w:val="5"/>
  </w:num>
  <w:num w:numId="5" w16cid:durableId="1419062761">
    <w:abstractNumId w:val="28"/>
  </w:num>
  <w:num w:numId="6" w16cid:durableId="850995115">
    <w:abstractNumId w:val="26"/>
  </w:num>
  <w:num w:numId="7" w16cid:durableId="1814954182">
    <w:abstractNumId w:val="11"/>
  </w:num>
  <w:num w:numId="8" w16cid:durableId="1856116813">
    <w:abstractNumId w:val="25"/>
  </w:num>
  <w:num w:numId="9" w16cid:durableId="690911544">
    <w:abstractNumId w:val="22"/>
  </w:num>
  <w:num w:numId="10" w16cid:durableId="804783198">
    <w:abstractNumId w:val="31"/>
  </w:num>
  <w:num w:numId="11" w16cid:durableId="1890334504">
    <w:abstractNumId w:val="30"/>
  </w:num>
  <w:num w:numId="12" w16cid:durableId="1413240237">
    <w:abstractNumId w:val="16"/>
  </w:num>
  <w:num w:numId="13" w16cid:durableId="846408246">
    <w:abstractNumId w:val="23"/>
  </w:num>
  <w:num w:numId="14" w16cid:durableId="2088455499">
    <w:abstractNumId w:val="15"/>
  </w:num>
  <w:num w:numId="15" w16cid:durableId="10648195">
    <w:abstractNumId w:val="18"/>
  </w:num>
  <w:num w:numId="16" w16cid:durableId="1992980300">
    <w:abstractNumId w:val="4"/>
  </w:num>
  <w:num w:numId="17" w16cid:durableId="1017079560">
    <w:abstractNumId w:val="8"/>
  </w:num>
  <w:num w:numId="18" w16cid:durableId="170143173">
    <w:abstractNumId w:val="3"/>
  </w:num>
  <w:num w:numId="19" w16cid:durableId="1211766196">
    <w:abstractNumId w:val="2"/>
  </w:num>
  <w:num w:numId="20" w16cid:durableId="69236088">
    <w:abstractNumId w:val="1"/>
  </w:num>
  <w:num w:numId="21" w16cid:durableId="1429735775">
    <w:abstractNumId w:val="0"/>
  </w:num>
  <w:num w:numId="22" w16cid:durableId="1225675781">
    <w:abstractNumId w:val="21"/>
  </w:num>
  <w:num w:numId="23" w16cid:durableId="67386016">
    <w:abstractNumId w:val="19"/>
  </w:num>
  <w:num w:numId="24" w16cid:durableId="344213115">
    <w:abstractNumId w:val="17"/>
  </w:num>
  <w:num w:numId="25" w16cid:durableId="934172270">
    <w:abstractNumId w:val="14"/>
  </w:num>
  <w:num w:numId="26" w16cid:durableId="484665839">
    <w:abstractNumId w:val="10"/>
  </w:num>
  <w:num w:numId="27" w16cid:durableId="943328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39021775">
    <w:abstractNumId w:val="24"/>
  </w:num>
  <w:num w:numId="29" w16cid:durableId="2144499356">
    <w:abstractNumId w:val="27"/>
  </w:num>
  <w:num w:numId="30" w16cid:durableId="1168328392">
    <w:abstractNumId w:val="29"/>
  </w:num>
  <w:num w:numId="31" w16cid:durableId="1501234856">
    <w:abstractNumId w:val="33"/>
  </w:num>
  <w:num w:numId="32" w16cid:durableId="1219051411">
    <w:abstractNumId w:val="12"/>
  </w:num>
  <w:num w:numId="33" w16cid:durableId="498928376">
    <w:abstractNumId w:val="20"/>
  </w:num>
  <w:num w:numId="34" w16cid:durableId="1871870316">
    <w:abstractNumId w:val="13"/>
  </w:num>
  <w:num w:numId="35" w16cid:durableId="1454518472">
    <w:abstractNumId w:val="32"/>
  </w:num>
  <w:num w:numId="36" w16cid:durableId="1362052322">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421" w:allStyles="1" w:customStyles="0" w:latentStyles="0" w:stylesInUse="0" w:headingStyles="1" w:numberingStyles="0" w:tableStyles="0" w:directFormattingOnRuns="0" w:directFormattingOnParagraphs="0"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A5D"/>
    <w:rsid w:val="000129C4"/>
    <w:rsid w:val="00014FC3"/>
    <w:rsid w:val="00015484"/>
    <w:rsid w:val="00022B38"/>
    <w:rsid w:val="0002676F"/>
    <w:rsid w:val="000310D5"/>
    <w:rsid w:val="00041F60"/>
    <w:rsid w:val="00042CE1"/>
    <w:rsid w:val="000530C5"/>
    <w:rsid w:val="00057FC5"/>
    <w:rsid w:val="00063824"/>
    <w:rsid w:val="00072BE4"/>
    <w:rsid w:val="00075ABB"/>
    <w:rsid w:val="00083530"/>
    <w:rsid w:val="00086816"/>
    <w:rsid w:val="00095255"/>
    <w:rsid w:val="00097C17"/>
    <w:rsid w:val="00097E41"/>
    <w:rsid w:val="000A4006"/>
    <w:rsid w:val="000A4201"/>
    <w:rsid w:val="000A4CC3"/>
    <w:rsid w:val="000A58DB"/>
    <w:rsid w:val="000A5D1E"/>
    <w:rsid w:val="000B1802"/>
    <w:rsid w:val="000B272D"/>
    <w:rsid w:val="000C0566"/>
    <w:rsid w:val="000D1B8F"/>
    <w:rsid w:val="000D320A"/>
    <w:rsid w:val="000D32CF"/>
    <w:rsid w:val="000D32FB"/>
    <w:rsid w:val="000E6F22"/>
    <w:rsid w:val="00123A50"/>
    <w:rsid w:val="001253D3"/>
    <w:rsid w:val="001259F9"/>
    <w:rsid w:val="0012743B"/>
    <w:rsid w:val="001316EA"/>
    <w:rsid w:val="00140296"/>
    <w:rsid w:val="001411A7"/>
    <w:rsid w:val="00145B30"/>
    <w:rsid w:val="001505F0"/>
    <w:rsid w:val="001530E7"/>
    <w:rsid w:val="001555CA"/>
    <w:rsid w:val="00155E46"/>
    <w:rsid w:val="00173F52"/>
    <w:rsid w:val="001746B7"/>
    <w:rsid w:val="00194A63"/>
    <w:rsid w:val="001B4690"/>
    <w:rsid w:val="001C0254"/>
    <w:rsid w:val="001C2F6C"/>
    <w:rsid w:val="001C7725"/>
    <w:rsid w:val="001E017A"/>
    <w:rsid w:val="001E6028"/>
    <w:rsid w:val="001F688B"/>
    <w:rsid w:val="001F71B8"/>
    <w:rsid w:val="00201E04"/>
    <w:rsid w:val="00205A4B"/>
    <w:rsid w:val="00210C3F"/>
    <w:rsid w:val="00213015"/>
    <w:rsid w:val="00217C70"/>
    <w:rsid w:val="00222098"/>
    <w:rsid w:val="00223CA6"/>
    <w:rsid w:val="00230678"/>
    <w:rsid w:val="00230F01"/>
    <w:rsid w:val="00237647"/>
    <w:rsid w:val="00240672"/>
    <w:rsid w:val="002429CB"/>
    <w:rsid w:val="002450C3"/>
    <w:rsid w:val="00245360"/>
    <w:rsid w:val="00245A71"/>
    <w:rsid w:val="002475B9"/>
    <w:rsid w:val="00252760"/>
    <w:rsid w:val="00254309"/>
    <w:rsid w:val="002552F9"/>
    <w:rsid w:val="00270B19"/>
    <w:rsid w:val="00274DB0"/>
    <w:rsid w:val="00276C39"/>
    <w:rsid w:val="00277333"/>
    <w:rsid w:val="00283666"/>
    <w:rsid w:val="002877E2"/>
    <w:rsid w:val="00297813"/>
    <w:rsid w:val="002A041D"/>
    <w:rsid w:val="002A1AC0"/>
    <w:rsid w:val="002A589D"/>
    <w:rsid w:val="002A65B9"/>
    <w:rsid w:val="002A7B89"/>
    <w:rsid w:val="002C0A2F"/>
    <w:rsid w:val="002C11E4"/>
    <w:rsid w:val="002C271E"/>
    <w:rsid w:val="002D221B"/>
    <w:rsid w:val="002D7B90"/>
    <w:rsid w:val="002E08E4"/>
    <w:rsid w:val="002F4282"/>
    <w:rsid w:val="00303660"/>
    <w:rsid w:val="00315E91"/>
    <w:rsid w:val="003174FA"/>
    <w:rsid w:val="00325310"/>
    <w:rsid w:val="00330757"/>
    <w:rsid w:val="003338E8"/>
    <w:rsid w:val="00341836"/>
    <w:rsid w:val="00341DD6"/>
    <w:rsid w:val="00347E8A"/>
    <w:rsid w:val="003535A7"/>
    <w:rsid w:val="00360FA4"/>
    <w:rsid w:val="003616C5"/>
    <w:rsid w:val="00365E5D"/>
    <w:rsid w:val="0038266E"/>
    <w:rsid w:val="00384E88"/>
    <w:rsid w:val="00384EFE"/>
    <w:rsid w:val="00390682"/>
    <w:rsid w:val="00392943"/>
    <w:rsid w:val="003A7D00"/>
    <w:rsid w:val="003B5712"/>
    <w:rsid w:val="003B7D03"/>
    <w:rsid w:val="003C7799"/>
    <w:rsid w:val="003D5EC0"/>
    <w:rsid w:val="003E0710"/>
    <w:rsid w:val="003E2FE5"/>
    <w:rsid w:val="003E3346"/>
    <w:rsid w:val="003F7BE7"/>
    <w:rsid w:val="00401D2A"/>
    <w:rsid w:val="00407C5D"/>
    <w:rsid w:val="0041136B"/>
    <w:rsid w:val="004149B7"/>
    <w:rsid w:val="00420E5D"/>
    <w:rsid w:val="004215D5"/>
    <w:rsid w:val="0042713F"/>
    <w:rsid w:val="004303BC"/>
    <w:rsid w:val="004326EA"/>
    <w:rsid w:val="004412C9"/>
    <w:rsid w:val="00444CDB"/>
    <w:rsid w:val="00452FCD"/>
    <w:rsid w:val="00457EE1"/>
    <w:rsid w:val="00461040"/>
    <w:rsid w:val="00465B9E"/>
    <w:rsid w:val="00465E0B"/>
    <w:rsid w:val="004704A3"/>
    <w:rsid w:val="00470881"/>
    <w:rsid w:val="0047425A"/>
    <w:rsid w:val="00474664"/>
    <w:rsid w:val="00477539"/>
    <w:rsid w:val="004A0C14"/>
    <w:rsid w:val="004A47A5"/>
    <w:rsid w:val="004A5BF6"/>
    <w:rsid w:val="004A6194"/>
    <w:rsid w:val="004A7094"/>
    <w:rsid w:val="004B5F48"/>
    <w:rsid w:val="004C5C6A"/>
    <w:rsid w:val="004D3925"/>
    <w:rsid w:val="004D3FC1"/>
    <w:rsid w:val="004E026D"/>
    <w:rsid w:val="004E2C9C"/>
    <w:rsid w:val="004F0D64"/>
    <w:rsid w:val="004F2B23"/>
    <w:rsid w:val="004F5444"/>
    <w:rsid w:val="00500301"/>
    <w:rsid w:val="00514A49"/>
    <w:rsid w:val="005204F5"/>
    <w:rsid w:val="00525E6A"/>
    <w:rsid w:val="00526047"/>
    <w:rsid w:val="00527586"/>
    <w:rsid w:val="00532C97"/>
    <w:rsid w:val="00533F29"/>
    <w:rsid w:val="00534454"/>
    <w:rsid w:val="005379E2"/>
    <w:rsid w:val="005602FB"/>
    <w:rsid w:val="005653CB"/>
    <w:rsid w:val="005779B4"/>
    <w:rsid w:val="0058159A"/>
    <w:rsid w:val="00587947"/>
    <w:rsid w:val="0059411C"/>
    <w:rsid w:val="005A4164"/>
    <w:rsid w:val="005B2250"/>
    <w:rsid w:val="005B5C1E"/>
    <w:rsid w:val="005D039A"/>
    <w:rsid w:val="005E4512"/>
    <w:rsid w:val="005F1448"/>
    <w:rsid w:val="005F2E97"/>
    <w:rsid w:val="005F32A7"/>
    <w:rsid w:val="00605567"/>
    <w:rsid w:val="00611FD8"/>
    <w:rsid w:val="00622D39"/>
    <w:rsid w:val="00624702"/>
    <w:rsid w:val="006414DD"/>
    <w:rsid w:val="006430F1"/>
    <w:rsid w:val="006451FF"/>
    <w:rsid w:val="00653530"/>
    <w:rsid w:val="00685B8F"/>
    <w:rsid w:val="0069230C"/>
    <w:rsid w:val="006978A0"/>
    <w:rsid w:val="006A1408"/>
    <w:rsid w:val="006B5664"/>
    <w:rsid w:val="006B7D0A"/>
    <w:rsid w:val="006C33F0"/>
    <w:rsid w:val="006C5A43"/>
    <w:rsid w:val="006D2B04"/>
    <w:rsid w:val="006D611F"/>
    <w:rsid w:val="006E41F3"/>
    <w:rsid w:val="006E6F7B"/>
    <w:rsid w:val="00702328"/>
    <w:rsid w:val="00705AC7"/>
    <w:rsid w:val="00711475"/>
    <w:rsid w:val="0071584B"/>
    <w:rsid w:val="007256FA"/>
    <w:rsid w:val="00734196"/>
    <w:rsid w:val="00741B1E"/>
    <w:rsid w:val="00742F24"/>
    <w:rsid w:val="00766CD1"/>
    <w:rsid w:val="00772C5D"/>
    <w:rsid w:val="00776236"/>
    <w:rsid w:val="007822D0"/>
    <w:rsid w:val="00795B43"/>
    <w:rsid w:val="007A00B2"/>
    <w:rsid w:val="007A0465"/>
    <w:rsid w:val="007A3B56"/>
    <w:rsid w:val="007A5B63"/>
    <w:rsid w:val="007B22F7"/>
    <w:rsid w:val="007B3195"/>
    <w:rsid w:val="007B33CC"/>
    <w:rsid w:val="007B485A"/>
    <w:rsid w:val="007B7561"/>
    <w:rsid w:val="007C1DEA"/>
    <w:rsid w:val="007C2194"/>
    <w:rsid w:val="007D50DD"/>
    <w:rsid w:val="007E120D"/>
    <w:rsid w:val="007E44E5"/>
    <w:rsid w:val="007E44E8"/>
    <w:rsid w:val="008139C1"/>
    <w:rsid w:val="0081634F"/>
    <w:rsid w:val="00826DCF"/>
    <w:rsid w:val="00831202"/>
    <w:rsid w:val="008317E5"/>
    <w:rsid w:val="0083182E"/>
    <w:rsid w:val="00831EF0"/>
    <w:rsid w:val="0083473E"/>
    <w:rsid w:val="0083574A"/>
    <w:rsid w:val="00841C02"/>
    <w:rsid w:val="008449CD"/>
    <w:rsid w:val="008462DE"/>
    <w:rsid w:val="0086276D"/>
    <w:rsid w:val="00863D5E"/>
    <w:rsid w:val="008677AF"/>
    <w:rsid w:val="00870E83"/>
    <w:rsid w:val="0087180E"/>
    <w:rsid w:val="00873E98"/>
    <w:rsid w:val="00877DA5"/>
    <w:rsid w:val="0088092E"/>
    <w:rsid w:val="00880F69"/>
    <w:rsid w:val="008820F6"/>
    <w:rsid w:val="008826E6"/>
    <w:rsid w:val="008842C1"/>
    <w:rsid w:val="00894B5D"/>
    <w:rsid w:val="008A08BC"/>
    <w:rsid w:val="008A4181"/>
    <w:rsid w:val="008B1A83"/>
    <w:rsid w:val="008D03BA"/>
    <w:rsid w:val="008D33EF"/>
    <w:rsid w:val="008D4A5F"/>
    <w:rsid w:val="008E6A27"/>
    <w:rsid w:val="00906752"/>
    <w:rsid w:val="00912934"/>
    <w:rsid w:val="00915C63"/>
    <w:rsid w:val="00917D9B"/>
    <w:rsid w:val="00921CB3"/>
    <w:rsid w:val="0092660D"/>
    <w:rsid w:val="00926CB1"/>
    <w:rsid w:val="00927BD8"/>
    <w:rsid w:val="009363B9"/>
    <w:rsid w:val="00950BE2"/>
    <w:rsid w:val="00961657"/>
    <w:rsid w:val="0096568E"/>
    <w:rsid w:val="00972D5B"/>
    <w:rsid w:val="009815AA"/>
    <w:rsid w:val="00985A4E"/>
    <w:rsid w:val="00995C2B"/>
    <w:rsid w:val="009A1AC8"/>
    <w:rsid w:val="009A203F"/>
    <w:rsid w:val="009B02D1"/>
    <w:rsid w:val="009B1AA5"/>
    <w:rsid w:val="009C1718"/>
    <w:rsid w:val="009C2218"/>
    <w:rsid w:val="009C37B9"/>
    <w:rsid w:val="009C71D5"/>
    <w:rsid w:val="009D0D69"/>
    <w:rsid w:val="009D6553"/>
    <w:rsid w:val="009D7F58"/>
    <w:rsid w:val="009E0C25"/>
    <w:rsid w:val="009E1A6C"/>
    <w:rsid w:val="009F68AD"/>
    <w:rsid w:val="00A02EA3"/>
    <w:rsid w:val="00A03D5D"/>
    <w:rsid w:val="00A05A2D"/>
    <w:rsid w:val="00A1016E"/>
    <w:rsid w:val="00A23764"/>
    <w:rsid w:val="00A26DF5"/>
    <w:rsid w:val="00A27840"/>
    <w:rsid w:val="00A329F4"/>
    <w:rsid w:val="00A444F9"/>
    <w:rsid w:val="00A457FE"/>
    <w:rsid w:val="00A5273A"/>
    <w:rsid w:val="00A55000"/>
    <w:rsid w:val="00A67B13"/>
    <w:rsid w:val="00A73E9F"/>
    <w:rsid w:val="00A82FF5"/>
    <w:rsid w:val="00A91B02"/>
    <w:rsid w:val="00A91EBE"/>
    <w:rsid w:val="00A93370"/>
    <w:rsid w:val="00AA016D"/>
    <w:rsid w:val="00AA394F"/>
    <w:rsid w:val="00AB488C"/>
    <w:rsid w:val="00AC3A2F"/>
    <w:rsid w:val="00AC5B83"/>
    <w:rsid w:val="00AD1533"/>
    <w:rsid w:val="00AE7D1B"/>
    <w:rsid w:val="00B02B52"/>
    <w:rsid w:val="00B03B19"/>
    <w:rsid w:val="00B14602"/>
    <w:rsid w:val="00B14A1F"/>
    <w:rsid w:val="00B15AE8"/>
    <w:rsid w:val="00B16F8A"/>
    <w:rsid w:val="00B22170"/>
    <w:rsid w:val="00B25013"/>
    <w:rsid w:val="00B275C8"/>
    <w:rsid w:val="00B277C1"/>
    <w:rsid w:val="00B27819"/>
    <w:rsid w:val="00B315CD"/>
    <w:rsid w:val="00B32EFE"/>
    <w:rsid w:val="00B34191"/>
    <w:rsid w:val="00B35A5D"/>
    <w:rsid w:val="00B36488"/>
    <w:rsid w:val="00B437EB"/>
    <w:rsid w:val="00B47EC7"/>
    <w:rsid w:val="00B51BB2"/>
    <w:rsid w:val="00B54ABC"/>
    <w:rsid w:val="00B740F1"/>
    <w:rsid w:val="00B751E2"/>
    <w:rsid w:val="00B77265"/>
    <w:rsid w:val="00B84D3D"/>
    <w:rsid w:val="00B91A3D"/>
    <w:rsid w:val="00B974E8"/>
    <w:rsid w:val="00BA0B7C"/>
    <w:rsid w:val="00BA14D7"/>
    <w:rsid w:val="00BA4B02"/>
    <w:rsid w:val="00BC24C0"/>
    <w:rsid w:val="00BC7BCF"/>
    <w:rsid w:val="00BD5C30"/>
    <w:rsid w:val="00BD779F"/>
    <w:rsid w:val="00BE1E67"/>
    <w:rsid w:val="00BE605C"/>
    <w:rsid w:val="00BF02FD"/>
    <w:rsid w:val="00C01F14"/>
    <w:rsid w:val="00C04155"/>
    <w:rsid w:val="00C06697"/>
    <w:rsid w:val="00C105E4"/>
    <w:rsid w:val="00C2460D"/>
    <w:rsid w:val="00C319B6"/>
    <w:rsid w:val="00C31AF2"/>
    <w:rsid w:val="00C3520D"/>
    <w:rsid w:val="00C405CB"/>
    <w:rsid w:val="00C42854"/>
    <w:rsid w:val="00C4621C"/>
    <w:rsid w:val="00C50BF9"/>
    <w:rsid w:val="00C51831"/>
    <w:rsid w:val="00C57A76"/>
    <w:rsid w:val="00C608EC"/>
    <w:rsid w:val="00C66D45"/>
    <w:rsid w:val="00C72AD9"/>
    <w:rsid w:val="00C74255"/>
    <w:rsid w:val="00C744BD"/>
    <w:rsid w:val="00C76302"/>
    <w:rsid w:val="00C76BC1"/>
    <w:rsid w:val="00C76EBA"/>
    <w:rsid w:val="00CB4B82"/>
    <w:rsid w:val="00CC0205"/>
    <w:rsid w:val="00CC63B2"/>
    <w:rsid w:val="00CC7505"/>
    <w:rsid w:val="00CD2A8E"/>
    <w:rsid w:val="00CD2D4F"/>
    <w:rsid w:val="00CD6476"/>
    <w:rsid w:val="00CD7BA9"/>
    <w:rsid w:val="00CE47FC"/>
    <w:rsid w:val="00CF0CC1"/>
    <w:rsid w:val="00CF43D8"/>
    <w:rsid w:val="00CF49AC"/>
    <w:rsid w:val="00CF75AD"/>
    <w:rsid w:val="00CF7B08"/>
    <w:rsid w:val="00D01D9A"/>
    <w:rsid w:val="00D02559"/>
    <w:rsid w:val="00D1027A"/>
    <w:rsid w:val="00D10663"/>
    <w:rsid w:val="00D12DCC"/>
    <w:rsid w:val="00D14EAD"/>
    <w:rsid w:val="00D16E4D"/>
    <w:rsid w:val="00D17C6E"/>
    <w:rsid w:val="00D17ECD"/>
    <w:rsid w:val="00D20338"/>
    <w:rsid w:val="00D23E57"/>
    <w:rsid w:val="00D25D5E"/>
    <w:rsid w:val="00D26766"/>
    <w:rsid w:val="00D30929"/>
    <w:rsid w:val="00D33C3E"/>
    <w:rsid w:val="00D46EE9"/>
    <w:rsid w:val="00D60914"/>
    <w:rsid w:val="00D90A9D"/>
    <w:rsid w:val="00D93B3E"/>
    <w:rsid w:val="00D9573B"/>
    <w:rsid w:val="00D96F66"/>
    <w:rsid w:val="00DA41BB"/>
    <w:rsid w:val="00DB4546"/>
    <w:rsid w:val="00DB752B"/>
    <w:rsid w:val="00DC151A"/>
    <w:rsid w:val="00DD00FA"/>
    <w:rsid w:val="00DE364D"/>
    <w:rsid w:val="00DE6EBF"/>
    <w:rsid w:val="00DF7ED8"/>
    <w:rsid w:val="00E00C03"/>
    <w:rsid w:val="00E0182D"/>
    <w:rsid w:val="00E022B8"/>
    <w:rsid w:val="00E023E3"/>
    <w:rsid w:val="00E07F2A"/>
    <w:rsid w:val="00E13F1B"/>
    <w:rsid w:val="00E13F3B"/>
    <w:rsid w:val="00E15647"/>
    <w:rsid w:val="00E15F4E"/>
    <w:rsid w:val="00E2433D"/>
    <w:rsid w:val="00E27704"/>
    <w:rsid w:val="00E3122A"/>
    <w:rsid w:val="00E37EF6"/>
    <w:rsid w:val="00E40113"/>
    <w:rsid w:val="00E41136"/>
    <w:rsid w:val="00E44C29"/>
    <w:rsid w:val="00E45625"/>
    <w:rsid w:val="00E45E94"/>
    <w:rsid w:val="00E5391F"/>
    <w:rsid w:val="00E56433"/>
    <w:rsid w:val="00E569EA"/>
    <w:rsid w:val="00E61D84"/>
    <w:rsid w:val="00E66087"/>
    <w:rsid w:val="00E672BD"/>
    <w:rsid w:val="00E70259"/>
    <w:rsid w:val="00E72819"/>
    <w:rsid w:val="00E8298C"/>
    <w:rsid w:val="00E93AC5"/>
    <w:rsid w:val="00E976F4"/>
    <w:rsid w:val="00EA4698"/>
    <w:rsid w:val="00EA645A"/>
    <w:rsid w:val="00EB0097"/>
    <w:rsid w:val="00EB5D82"/>
    <w:rsid w:val="00ED42D8"/>
    <w:rsid w:val="00ED4824"/>
    <w:rsid w:val="00EE18C4"/>
    <w:rsid w:val="00EE31FF"/>
    <w:rsid w:val="00EF1FA9"/>
    <w:rsid w:val="00EF4080"/>
    <w:rsid w:val="00EF75A6"/>
    <w:rsid w:val="00F01F0F"/>
    <w:rsid w:val="00F127CB"/>
    <w:rsid w:val="00F127DD"/>
    <w:rsid w:val="00F15E3B"/>
    <w:rsid w:val="00F16534"/>
    <w:rsid w:val="00F171F1"/>
    <w:rsid w:val="00F23B7C"/>
    <w:rsid w:val="00F47B4A"/>
    <w:rsid w:val="00F5352A"/>
    <w:rsid w:val="00F55A04"/>
    <w:rsid w:val="00F5756D"/>
    <w:rsid w:val="00F71090"/>
    <w:rsid w:val="00F710B0"/>
    <w:rsid w:val="00F72D83"/>
    <w:rsid w:val="00F72DA0"/>
    <w:rsid w:val="00F7524D"/>
    <w:rsid w:val="00F80066"/>
    <w:rsid w:val="00F81BF2"/>
    <w:rsid w:val="00F915DF"/>
    <w:rsid w:val="00F921A9"/>
    <w:rsid w:val="00FA1675"/>
    <w:rsid w:val="00FB1F47"/>
    <w:rsid w:val="00FB71BD"/>
    <w:rsid w:val="00FB7D65"/>
    <w:rsid w:val="00FC0D68"/>
    <w:rsid w:val="00FE1DC8"/>
    <w:rsid w:val="00FF1B9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163FA"/>
  <w15:chartTrackingRefBased/>
  <w15:docId w15:val="{5709FA87-964D-47A5-8710-EC5C7779E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DF5"/>
    <w:pPr>
      <w:keepLines/>
      <w:spacing w:before="240" w:after="0" w:line="276" w:lineRule="auto"/>
    </w:pPr>
    <w:rPr>
      <w:sz w:val="24"/>
    </w:rPr>
  </w:style>
  <w:style w:type="paragraph" w:styleId="Heading1">
    <w:name w:val="heading 1"/>
    <w:basedOn w:val="Normal"/>
    <w:next w:val="Normal"/>
    <w:link w:val="Heading1Char"/>
    <w:uiPriority w:val="1"/>
    <w:qFormat/>
    <w:rsid w:val="00465B9E"/>
    <w:pPr>
      <w:keepNext/>
      <w:pageBreakBefore/>
      <w:spacing w:after="720" w:line="240" w:lineRule="auto"/>
      <w:outlineLvl w:val="0"/>
    </w:pPr>
    <w:rPr>
      <w:rFonts w:asciiTheme="majorHAnsi" w:eastAsiaTheme="majorEastAsia" w:hAnsiTheme="majorHAnsi" w:cstheme="majorBidi"/>
      <w:color w:val="FFFFFF" w:themeColor="background1"/>
      <w:sz w:val="56"/>
      <w:szCs w:val="52"/>
      <w:bdr w:val="single" w:sz="48" w:space="0" w:color="009C98" w:themeColor="accent1"/>
      <w:shd w:val="clear" w:color="auto" w:fill="009C98" w:themeFill="accent1"/>
    </w:rPr>
  </w:style>
  <w:style w:type="paragraph" w:styleId="Heading2">
    <w:name w:val="heading 2"/>
    <w:basedOn w:val="Heading1"/>
    <w:next w:val="Normal"/>
    <w:link w:val="Heading2Char"/>
    <w:uiPriority w:val="1"/>
    <w:unhideWhenUsed/>
    <w:qFormat/>
    <w:rsid w:val="002D221B"/>
    <w:pPr>
      <w:pageBreakBefore w:val="0"/>
      <w:pBdr>
        <w:top w:val="single" w:sz="24" w:space="9" w:color="009C98" w:themeColor="accent1"/>
      </w:pBdr>
      <w:spacing w:before="720" w:after="60"/>
      <w:outlineLvl w:val="1"/>
    </w:pPr>
    <w:rPr>
      <w:b/>
      <w:color w:val="0B4E60" w:themeColor="text2"/>
      <w:sz w:val="36"/>
      <w:szCs w:val="32"/>
      <w:bdr w:val="none" w:sz="0" w:space="0" w:color="auto"/>
      <w:shd w:val="clear" w:color="auto" w:fill="auto"/>
    </w:rPr>
  </w:style>
  <w:style w:type="paragraph" w:styleId="Heading3">
    <w:name w:val="heading 3"/>
    <w:basedOn w:val="Heading2"/>
    <w:next w:val="Normal"/>
    <w:link w:val="Heading3Char"/>
    <w:uiPriority w:val="1"/>
    <w:unhideWhenUsed/>
    <w:qFormat/>
    <w:rsid w:val="004E2C9C"/>
    <w:pPr>
      <w:pBdr>
        <w:top w:val="none" w:sz="0" w:space="0" w:color="auto"/>
      </w:pBdr>
      <w:spacing w:before="400" w:after="40"/>
      <w:outlineLvl w:val="2"/>
    </w:pPr>
    <w:rPr>
      <w:color w:val="auto"/>
      <w:sz w:val="32"/>
      <w:szCs w:val="30"/>
    </w:rPr>
  </w:style>
  <w:style w:type="paragraph" w:styleId="Heading4">
    <w:name w:val="heading 4"/>
    <w:basedOn w:val="Heading3"/>
    <w:next w:val="Normal"/>
    <w:link w:val="Heading4Char"/>
    <w:uiPriority w:val="1"/>
    <w:unhideWhenUsed/>
    <w:qFormat/>
    <w:rsid w:val="002D221B"/>
    <w:pPr>
      <w:spacing w:before="360"/>
      <w:outlineLvl w:val="3"/>
    </w:pPr>
    <w:rPr>
      <w:color w:val="004E4B" w:themeColor="accent1" w:themeShade="80"/>
      <w:sz w:val="28"/>
      <w:szCs w:val="29"/>
    </w:rPr>
  </w:style>
  <w:style w:type="paragraph" w:styleId="Heading5">
    <w:name w:val="heading 5"/>
    <w:basedOn w:val="Normal"/>
    <w:next w:val="Normal"/>
    <w:link w:val="Heading5Char1"/>
    <w:uiPriority w:val="9"/>
    <w:unhideWhenUsed/>
    <w:rsid w:val="004E2C9C"/>
    <w:pPr>
      <w:keepNext/>
      <w:spacing w:before="160"/>
      <w:outlineLvl w:val="4"/>
    </w:pPr>
    <w:rPr>
      <w:rFonts w:asciiTheme="majorHAnsi" w:eastAsiaTheme="majorEastAsia" w:hAnsiTheme="majorHAnsi" w:cstheme="majorBidi"/>
      <w:b/>
    </w:rPr>
  </w:style>
  <w:style w:type="paragraph" w:styleId="Heading6">
    <w:name w:val="heading 6"/>
    <w:basedOn w:val="Normal"/>
    <w:next w:val="Normal"/>
    <w:link w:val="Heading6Char1"/>
    <w:uiPriority w:val="9"/>
    <w:semiHidden/>
    <w:unhideWhenUsed/>
    <w:rsid w:val="004E2C9C"/>
    <w:pPr>
      <w:keepNext/>
      <w:spacing w:before="4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3B7D03"/>
    <w:pPr>
      <w:keepNext/>
      <w:numPr>
        <w:ilvl w:val="6"/>
        <w:numId w:val="6"/>
      </w:numPr>
      <w:spacing w:before="40"/>
      <w:outlineLvl w:val="6"/>
    </w:pPr>
    <w:rPr>
      <w:rFonts w:asciiTheme="majorHAnsi" w:eastAsiaTheme="majorEastAsia" w:hAnsiTheme="majorHAnsi" w:cstheme="majorBidi"/>
      <w:i/>
      <w:iCs/>
      <w:color w:val="004D4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
    <w:qFormat/>
    <w:rsid w:val="004A5BF6"/>
    <w:pPr>
      <w:pBdr>
        <w:top w:val="single" w:sz="48" w:space="0" w:color="009C98" w:themeColor="accent1"/>
        <w:left w:val="single" w:sz="48" w:space="0" w:color="009C98" w:themeColor="accent1"/>
        <w:bottom w:val="single" w:sz="48" w:space="0" w:color="009C98" w:themeColor="accent1"/>
        <w:right w:val="single" w:sz="48" w:space="0" w:color="009C98" w:themeColor="accent1"/>
      </w:pBdr>
      <w:shd w:val="clear" w:color="auto" w:fill="009C98" w:themeFill="accent1"/>
      <w:spacing w:line="216" w:lineRule="auto"/>
      <w:contextualSpacing/>
    </w:pPr>
    <w:rPr>
      <w:rFonts w:asciiTheme="majorHAnsi" w:eastAsiaTheme="majorEastAsia" w:hAnsiTheme="majorHAnsi" w:cstheme="majorBidi"/>
      <w:color w:val="FFFFFF" w:themeColor="background1"/>
      <w:spacing w:val="2"/>
      <w:kern w:val="28"/>
      <w:sz w:val="104"/>
      <w:szCs w:val="104"/>
      <w:bdr w:val="single" w:sz="48" w:space="0" w:color="009C98" w:themeColor="accent1"/>
      <w:shd w:val="clear" w:color="auto" w:fill="009C98" w:themeFill="accent1"/>
    </w:rPr>
  </w:style>
  <w:style w:type="character" w:customStyle="1" w:styleId="TitleChar">
    <w:name w:val="Title Char"/>
    <w:basedOn w:val="DefaultParagraphFont"/>
    <w:link w:val="Title"/>
    <w:uiPriority w:val="9"/>
    <w:rsid w:val="00457EE1"/>
    <w:rPr>
      <w:rFonts w:asciiTheme="majorHAnsi" w:eastAsiaTheme="majorEastAsia" w:hAnsiTheme="majorHAnsi" w:cstheme="majorBidi"/>
      <w:color w:val="FFFFFF" w:themeColor="background1"/>
      <w:spacing w:val="2"/>
      <w:kern w:val="28"/>
      <w:sz w:val="104"/>
      <w:szCs w:val="104"/>
      <w:bdr w:val="single" w:sz="48" w:space="0" w:color="009C98" w:themeColor="accent1"/>
      <w:shd w:val="clear" w:color="auto" w:fill="009C98" w:themeFill="accent1"/>
    </w:rPr>
  </w:style>
  <w:style w:type="paragraph" w:styleId="Header">
    <w:name w:val="header"/>
    <w:basedOn w:val="Normal"/>
    <w:link w:val="HeaderChar"/>
    <w:uiPriority w:val="99"/>
    <w:unhideWhenUsed/>
    <w:rsid w:val="00A26DF5"/>
    <w:pPr>
      <w:tabs>
        <w:tab w:val="center" w:pos="4513"/>
        <w:tab w:val="right" w:pos="9026"/>
      </w:tabs>
      <w:spacing w:line="240" w:lineRule="auto"/>
    </w:pPr>
  </w:style>
  <w:style w:type="character" w:customStyle="1" w:styleId="HeaderChar">
    <w:name w:val="Header Char"/>
    <w:basedOn w:val="DefaultParagraphFont"/>
    <w:link w:val="Header"/>
    <w:uiPriority w:val="99"/>
    <w:rsid w:val="00A26DF5"/>
    <w:rPr>
      <w:sz w:val="24"/>
    </w:rPr>
  </w:style>
  <w:style w:type="paragraph" w:styleId="Footer">
    <w:name w:val="footer"/>
    <w:basedOn w:val="Normal"/>
    <w:link w:val="FooterChar"/>
    <w:uiPriority w:val="99"/>
    <w:unhideWhenUsed/>
    <w:rsid w:val="00A26DF5"/>
    <w:pPr>
      <w:tabs>
        <w:tab w:val="center" w:pos="4513"/>
        <w:tab w:val="right" w:pos="9026"/>
      </w:tabs>
      <w:spacing w:line="240" w:lineRule="auto"/>
    </w:pPr>
    <w:rPr>
      <w:color w:val="0B4E60" w:themeColor="text2"/>
    </w:rPr>
  </w:style>
  <w:style w:type="character" w:customStyle="1" w:styleId="FooterChar">
    <w:name w:val="Footer Char"/>
    <w:basedOn w:val="DefaultParagraphFont"/>
    <w:link w:val="Footer"/>
    <w:uiPriority w:val="99"/>
    <w:rsid w:val="00A26DF5"/>
    <w:rPr>
      <w:color w:val="0B4E60" w:themeColor="text2"/>
      <w:sz w:val="24"/>
    </w:rPr>
  </w:style>
  <w:style w:type="character" w:customStyle="1" w:styleId="Heading1Char">
    <w:name w:val="Heading 1 Char"/>
    <w:basedOn w:val="DefaultParagraphFont"/>
    <w:link w:val="Heading1"/>
    <w:uiPriority w:val="1"/>
    <w:rsid w:val="00465B9E"/>
    <w:rPr>
      <w:rFonts w:asciiTheme="majorHAnsi" w:eastAsiaTheme="majorEastAsia" w:hAnsiTheme="majorHAnsi" w:cstheme="majorBidi"/>
      <w:color w:val="FFFFFF" w:themeColor="background1"/>
      <w:sz w:val="56"/>
      <w:szCs w:val="52"/>
      <w:bdr w:val="single" w:sz="48" w:space="0" w:color="009C98" w:themeColor="accent1"/>
    </w:rPr>
  </w:style>
  <w:style w:type="character" w:customStyle="1" w:styleId="Heading2Char">
    <w:name w:val="Heading 2 Char"/>
    <w:basedOn w:val="DefaultParagraphFont"/>
    <w:link w:val="Heading2"/>
    <w:uiPriority w:val="1"/>
    <w:rsid w:val="002D221B"/>
    <w:rPr>
      <w:rFonts w:asciiTheme="majorHAnsi" w:eastAsiaTheme="majorEastAsia" w:hAnsiTheme="majorHAnsi" w:cstheme="majorBidi"/>
      <w:b/>
      <w:color w:val="0B4E60" w:themeColor="text2"/>
      <w:sz w:val="36"/>
      <w:szCs w:val="32"/>
    </w:rPr>
  </w:style>
  <w:style w:type="character" w:customStyle="1" w:styleId="Heading3Char">
    <w:name w:val="Heading 3 Char"/>
    <w:basedOn w:val="DefaultParagraphFont"/>
    <w:link w:val="Heading3"/>
    <w:uiPriority w:val="1"/>
    <w:rsid w:val="004E2C9C"/>
    <w:rPr>
      <w:rFonts w:asciiTheme="majorHAnsi" w:eastAsiaTheme="majorEastAsia" w:hAnsiTheme="majorHAnsi" w:cstheme="majorBidi"/>
      <w:b/>
      <w:sz w:val="32"/>
      <w:szCs w:val="30"/>
    </w:rPr>
  </w:style>
  <w:style w:type="character" w:customStyle="1" w:styleId="Heading4Char">
    <w:name w:val="Heading 4 Char"/>
    <w:basedOn w:val="DefaultParagraphFont"/>
    <w:link w:val="Heading4"/>
    <w:uiPriority w:val="1"/>
    <w:rsid w:val="002D221B"/>
    <w:rPr>
      <w:rFonts w:asciiTheme="majorHAnsi" w:eastAsiaTheme="majorEastAsia" w:hAnsiTheme="majorHAnsi" w:cstheme="majorBidi"/>
      <w:b/>
      <w:color w:val="004E4B" w:themeColor="accent1" w:themeShade="80"/>
      <w:sz w:val="28"/>
      <w:szCs w:val="29"/>
    </w:rPr>
  </w:style>
  <w:style w:type="paragraph" w:styleId="Subtitle">
    <w:name w:val="Subtitle"/>
    <w:basedOn w:val="Title"/>
    <w:next w:val="Normal"/>
    <w:link w:val="SubtitleChar"/>
    <w:uiPriority w:val="10"/>
    <w:qFormat/>
    <w:rsid w:val="00972D5B"/>
    <w:rPr>
      <w:sz w:val="44"/>
      <w:szCs w:val="44"/>
    </w:rPr>
  </w:style>
  <w:style w:type="character" w:customStyle="1" w:styleId="SubtitleChar">
    <w:name w:val="Subtitle Char"/>
    <w:basedOn w:val="DefaultParagraphFont"/>
    <w:link w:val="Subtitle"/>
    <w:uiPriority w:val="10"/>
    <w:rsid w:val="00457EE1"/>
    <w:rPr>
      <w:rFonts w:asciiTheme="majorHAnsi" w:eastAsiaTheme="majorEastAsia" w:hAnsiTheme="majorHAnsi" w:cstheme="majorBidi"/>
      <w:color w:val="FFFFFF" w:themeColor="background1"/>
      <w:spacing w:val="2"/>
      <w:kern w:val="28"/>
      <w:sz w:val="44"/>
      <w:szCs w:val="44"/>
      <w:bdr w:val="single" w:sz="48" w:space="0" w:color="009C98" w:themeColor="accent1"/>
      <w:shd w:val="clear" w:color="auto" w:fill="009C98" w:themeFill="accent1"/>
    </w:rPr>
  </w:style>
  <w:style w:type="paragraph" w:styleId="FootnoteText">
    <w:name w:val="footnote text"/>
    <w:basedOn w:val="Normal"/>
    <w:link w:val="FootnoteTextChar"/>
    <w:uiPriority w:val="99"/>
    <w:unhideWhenUsed/>
    <w:rsid w:val="00A26DF5"/>
    <w:pPr>
      <w:spacing w:before="160" w:after="120" w:line="240" w:lineRule="auto"/>
    </w:pPr>
    <w:rPr>
      <w:noProof/>
      <w:color w:val="0B4E60" w:themeColor="text2"/>
      <w:szCs w:val="20"/>
    </w:rPr>
  </w:style>
  <w:style w:type="character" w:customStyle="1" w:styleId="FootnoteTextChar">
    <w:name w:val="Footnote Text Char"/>
    <w:basedOn w:val="DefaultParagraphFont"/>
    <w:link w:val="FootnoteText"/>
    <w:uiPriority w:val="99"/>
    <w:rsid w:val="00A26DF5"/>
    <w:rPr>
      <w:noProof/>
      <w:color w:val="0B4E60" w:themeColor="text2"/>
      <w:sz w:val="24"/>
      <w:szCs w:val="20"/>
    </w:rPr>
  </w:style>
  <w:style w:type="character" w:styleId="FootnoteReference">
    <w:name w:val="footnote reference"/>
    <w:basedOn w:val="DefaultParagraphFont"/>
    <w:uiPriority w:val="99"/>
    <w:semiHidden/>
    <w:unhideWhenUsed/>
    <w:rsid w:val="0038266E"/>
    <w:rPr>
      <w:vertAlign w:val="superscript"/>
    </w:rPr>
  </w:style>
  <w:style w:type="character" w:styleId="Emphasis">
    <w:name w:val="Emphasis"/>
    <w:basedOn w:val="DefaultParagraphFont"/>
    <w:uiPriority w:val="20"/>
    <w:rsid w:val="00A26DF5"/>
    <w:rPr>
      <w:b/>
      <w:i w:val="0"/>
      <w:iCs/>
      <w:sz w:val="24"/>
    </w:rPr>
  </w:style>
  <w:style w:type="character" w:styleId="IntenseEmphasis">
    <w:name w:val="Intense Emphasis"/>
    <w:basedOn w:val="DefaultParagraphFont"/>
    <w:uiPriority w:val="21"/>
    <w:rsid w:val="00A26DF5"/>
    <w:rPr>
      <w:b/>
      <w:i w:val="0"/>
      <w:iCs/>
      <w:color w:val="007471" w:themeColor="accent1" w:themeShade="BF"/>
    </w:rPr>
  </w:style>
  <w:style w:type="numbering" w:customStyle="1" w:styleId="StyleOutlinenumberedLatinHeadingsArialComplexHeadi1">
    <w:name w:val="Style Outline numbered (Latin) +Headings (Arial) (Complex) +Headi...1"/>
    <w:basedOn w:val="NoList"/>
    <w:rsid w:val="004E2C9C"/>
    <w:pPr>
      <w:numPr>
        <w:numId w:val="30"/>
      </w:numPr>
    </w:pPr>
  </w:style>
  <w:style w:type="character" w:styleId="Hyperlink">
    <w:name w:val="Hyperlink"/>
    <w:basedOn w:val="DefaultParagraphFont"/>
    <w:uiPriority w:val="99"/>
    <w:unhideWhenUsed/>
    <w:rsid w:val="00277333"/>
    <w:rPr>
      <w:color w:val="auto"/>
      <w:u w:val="single" w:color="009C98" w:themeColor="accent1"/>
    </w:rPr>
  </w:style>
  <w:style w:type="character" w:styleId="FollowedHyperlink">
    <w:name w:val="FollowedHyperlink"/>
    <w:basedOn w:val="DefaultParagraphFont"/>
    <w:uiPriority w:val="99"/>
    <w:semiHidden/>
    <w:unhideWhenUsed/>
    <w:rsid w:val="00277333"/>
    <w:rPr>
      <w:color w:val="auto"/>
      <w:u w:val="single" w:color="009C98" w:themeColor="accent1"/>
    </w:rPr>
  </w:style>
  <w:style w:type="paragraph" w:styleId="Quote">
    <w:name w:val="Quote"/>
    <w:basedOn w:val="Normal"/>
    <w:next w:val="Normal"/>
    <w:link w:val="QuoteChar"/>
    <w:uiPriority w:val="29"/>
    <w:qFormat/>
    <w:rsid w:val="00A82FF5"/>
    <w:pPr>
      <w:ind w:left="680" w:right="963"/>
    </w:pPr>
  </w:style>
  <w:style w:type="character" w:customStyle="1" w:styleId="QuoteChar">
    <w:name w:val="Quote Char"/>
    <w:basedOn w:val="DefaultParagraphFont"/>
    <w:link w:val="Quote"/>
    <w:uiPriority w:val="29"/>
    <w:rsid w:val="00A82FF5"/>
    <w:rPr>
      <w:sz w:val="24"/>
    </w:rPr>
  </w:style>
  <w:style w:type="paragraph" w:styleId="IntenseQuote">
    <w:name w:val="Intense Quote"/>
    <w:basedOn w:val="Normal"/>
    <w:next w:val="Normal"/>
    <w:link w:val="IntenseQuoteChar"/>
    <w:uiPriority w:val="30"/>
    <w:rsid w:val="00B14602"/>
    <w:pPr>
      <w:pBdr>
        <w:top w:val="single" w:sz="18" w:space="12" w:color="009C98" w:themeColor="accent1"/>
        <w:bottom w:val="single" w:sz="18" w:space="12" w:color="009C98" w:themeColor="accent1"/>
      </w:pBdr>
      <w:spacing w:before="360" w:after="480"/>
      <w:ind w:left="454" w:right="454"/>
    </w:pPr>
  </w:style>
  <w:style w:type="character" w:customStyle="1" w:styleId="IntenseQuoteChar">
    <w:name w:val="Intense Quote Char"/>
    <w:basedOn w:val="DefaultParagraphFont"/>
    <w:link w:val="IntenseQuote"/>
    <w:uiPriority w:val="30"/>
    <w:rsid w:val="00B14602"/>
    <w:rPr>
      <w:sz w:val="28"/>
    </w:rPr>
  </w:style>
  <w:style w:type="paragraph" w:styleId="ListParagraph">
    <w:name w:val="List Paragraph"/>
    <w:aliases w:val="Dot pt,No Spacing1,List Paragraph Char Char Char,Indicator Text,List Paragraph1,Numbered Para 1,Bullet 1,List Paragraph12,Bullet Points,MAIN CONTENT,F5 List Paragraph,Colorful List - Accent 11,Normal numbered,List Paragraph11,OBC Bullet,L"/>
    <w:basedOn w:val="Normal"/>
    <w:link w:val="ListParagraphChar"/>
    <w:uiPriority w:val="34"/>
    <w:qFormat/>
    <w:rsid w:val="00E3122A"/>
    <w:pPr>
      <w:spacing w:before="60"/>
      <w:ind w:left="227"/>
    </w:pPr>
  </w:style>
  <w:style w:type="paragraph" w:styleId="NoSpacing">
    <w:name w:val="No Spacing"/>
    <w:uiPriority w:val="1"/>
    <w:qFormat/>
    <w:rsid w:val="00B14602"/>
    <w:pPr>
      <w:spacing w:after="0" w:line="240" w:lineRule="auto"/>
    </w:pPr>
    <w:rPr>
      <w:sz w:val="28"/>
    </w:rPr>
  </w:style>
  <w:style w:type="paragraph" w:styleId="ListBullet">
    <w:name w:val="List Bullet"/>
    <w:basedOn w:val="ListParagraph"/>
    <w:uiPriority w:val="1"/>
    <w:qFormat/>
    <w:rsid w:val="001253D3"/>
    <w:pPr>
      <w:numPr>
        <w:numId w:val="15"/>
      </w:numPr>
    </w:pPr>
  </w:style>
  <w:style w:type="paragraph" w:styleId="ListBullet2">
    <w:name w:val="List Bullet 2"/>
    <w:basedOn w:val="Normal"/>
    <w:uiPriority w:val="99"/>
    <w:unhideWhenUsed/>
    <w:rsid w:val="00B14602"/>
    <w:pPr>
      <w:numPr>
        <w:numId w:val="2"/>
      </w:numPr>
      <w:contextualSpacing/>
    </w:pPr>
  </w:style>
  <w:style w:type="paragraph" w:styleId="ListBullet3">
    <w:name w:val="List Bullet 3"/>
    <w:basedOn w:val="Normal"/>
    <w:uiPriority w:val="99"/>
    <w:unhideWhenUsed/>
    <w:rsid w:val="00B14602"/>
    <w:pPr>
      <w:numPr>
        <w:numId w:val="3"/>
      </w:numPr>
      <w:contextualSpacing/>
    </w:pPr>
  </w:style>
  <w:style w:type="paragraph" w:styleId="ListBullet4">
    <w:name w:val="List Bullet 4"/>
    <w:basedOn w:val="Normal"/>
    <w:uiPriority w:val="99"/>
    <w:unhideWhenUsed/>
    <w:rsid w:val="00B14602"/>
    <w:pPr>
      <w:numPr>
        <w:numId w:val="4"/>
      </w:numPr>
      <w:contextualSpacing/>
    </w:pPr>
  </w:style>
  <w:style w:type="paragraph" w:styleId="List">
    <w:name w:val="List"/>
    <w:basedOn w:val="Normal"/>
    <w:uiPriority w:val="99"/>
    <w:unhideWhenUsed/>
    <w:rsid w:val="00A26DF5"/>
    <w:pPr>
      <w:ind w:left="283" w:hanging="283"/>
      <w:contextualSpacing/>
    </w:pPr>
  </w:style>
  <w:style w:type="paragraph" w:customStyle="1" w:styleId="Figureparagraphnocaption">
    <w:name w:val="Figure paragraph no caption"/>
    <w:basedOn w:val="Normal"/>
    <w:uiPriority w:val="3"/>
    <w:semiHidden/>
    <w:unhideWhenUsed/>
    <w:qFormat/>
    <w:rsid w:val="00880F69"/>
    <w:pPr>
      <w:spacing w:after="480"/>
    </w:pPr>
  </w:style>
  <w:style w:type="character" w:customStyle="1" w:styleId="Howtousethistemplate">
    <w:name w:val="How to use this template"/>
    <w:basedOn w:val="DefaultParagraphFont"/>
    <w:uiPriority w:val="99"/>
    <w:rsid w:val="00A82FF5"/>
    <w:rPr>
      <w:color w:val="722856" w:themeColor="accent5"/>
      <w:sz w:val="24"/>
    </w:rPr>
  </w:style>
  <w:style w:type="paragraph" w:styleId="Date">
    <w:name w:val="Date"/>
    <w:basedOn w:val="Subtitle"/>
    <w:next w:val="Normal"/>
    <w:link w:val="DateChar"/>
    <w:uiPriority w:val="11"/>
    <w:qFormat/>
    <w:rsid w:val="00F171F1"/>
  </w:style>
  <w:style w:type="character" w:customStyle="1" w:styleId="DateChar">
    <w:name w:val="Date Char"/>
    <w:basedOn w:val="DefaultParagraphFont"/>
    <w:link w:val="Date"/>
    <w:uiPriority w:val="11"/>
    <w:rsid w:val="00457EE1"/>
    <w:rPr>
      <w:rFonts w:asciiTheme="majorHAnsi" w:eastAsiaTheme="majorEastAsia" w:hAnsiTheme="majorHAnsi" w:cstheme="majorBidi"/>
      <w:color w:val="FFFFFF" w:themeColor="background1"/>
      <w:spacing w:val="2"/>
      <w:kern w:val="28"/>
      <w:sz w:val="44"/>
      <w:szCs w:val="44"/>
      <w:bdr w:val="single" w:sz="48" w:space="0" w:color="009C98" w:themeColor="accent1"/>
      <w:shd w:val="clear" w:color="auto" w:fill="009C98" w:themeFill="accent1"/>
    </w:rPr>
  </w:style>
  <w:style w:type="paragraph" w:styleId="TOC2">
    <w:name w:val="toc 2"/>
    <w:basedOn w:val="Normal"/>
    <w:next w:val="Normal"/>
    <w:autoRedefine/>
    <w:uiPriority w:val="39"/>
    <w:unhideWhenUsed/>
    <w:rsid w:val="00A82FF5"/>
    <w:pPr>
      <w:spacing w:after="100"/>
      <w:ind w:left="280"/>
    </w:pPr>
  </w:style>
  <w:style w:type="paragraph" w:styleId="TOC1">
    <w:name w:val="toc 1"/>
    <w:basedOn w:val="Normal"/>
    <w:next w:val="Normal"/>
    <w:autoRedefine/>
    <w:uiPriority w:val="39"/>
    <w:unhideWhenUsed/>
    <w:rsid w:val="00A82FF5"/>
    <w:pPr>
      <w:spacing w:after="100"/>
    </w:pPr>
    <w:rPr>
      <w:b/>
    </w:rPr>
  </w:style>
  <w:style w:type="paragraph" w:styleId="ListNumber">
    <w:name w:val="List Number"/>
    <w:basedOn w:val="Normal"/>
    <w:uiPriority w:val="1"/>
    <w:qFormat/>
    <w:rsid w:val="00230678"/>
    <w:pPr>
      <w:numPr>
        <w:numId w:val="8"/>
      </w:numPr>
      <w:spacing w:before="60"/>
      <w:contextualSpacing/>
    </w:pPr>
  </w:style>
  <w:style w:type="paragraph" w:customStyle="1" w:styleId="FigureTabletitle">
    <w:name w:val="Figure / Table title"/>
    <w:basedOn w:val="Normal"/>
    <w:uiPriority w:val="2"/>
    <w:qFormat/>
    <w:rsid w:val="00A26DF5"/>
    <w:pPr>
      <w:keepNext/>
      <w:spacing w:before="480" w:after="120"/>
    </w:pPr>
    <w:rPr>
      <w:b/>
    </w:rPr>
  </w:style>
  <w:style w:type="paragraph" w:customStyle="1" w:styleId="FigureTablesource">
    <w:name w:val="Figure / Table source"/>
    <w:basedOn w:val="Normal"/>
    <w:uiPriority w:val="3"/>
    <w:qFormat/>
    <w:rsid w:val="00D93B3E"/>
    <w:pPr>
      <w:spacing w:after="360"/>
    </w:pPr>
    <w:rPr>
      <w:szCs w:val="24"/>
    </w:rPr>
  </w:style>
  <w:style w:type="table" w:styleId="TableGrid">
    <w:name w:val="Table Grid"/>
    <w:basedOn w:val="TableNormal"/>
    <w:uiPriority w:val="39"/>
    <w:rsid w:val="00EF1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text">
    <w:name w:val="Box text"/>
    <w:basedOn w:val="Boxtitle"/>
    <w:uiPriority w:val="5"/>
    <w:qFormat/>
    <w:rsid w:val="00A26DF5"/>
    <w:rPr>
      <w:b w:val="0"/>
    </w:rPr>
  </w:style>
  <w:style w:type="paragraph" w:customStyle="1" w:styleId="Boxtitle">
    <w:name w:val="Box title"/>
    <w:basedOn w:val="FigureTabletitle"/>
    <w:uiPriority w:val="4"/>
    <w:qFormat/>
    <w:rsid w:val="004E2C9C"/>
    <w:pPr>
      <w:pBdr>
        <w:top w:val="single" w:sz="24" w:space="8" w:color="DDDE45" w:themeColor="accent3"/>
        <w:left w:val="single" w:sz="24" w:space="4" w:color="F1F1B4" w:themeColor="accent3" w:themeTint="66"/>
        <w:bottom w:val="single" w:sz="48" w:space="1" w:color="F1F1B4" w:themeColor="accent3" w:themeTint="66"/>
        <w:right w:val="single" w:sz="24" w:space="4" w:color="F1F1B4" w:themeColor="accent3" w:themeTint="66"/>
      </w:pBdr>
      <w:shd w:val="clear" w:color="auto" w:fill="F1F1B4" w:themeFill="accent3" w:themeFillTint="66"/>
      <w:spacing w:before="400" w:after="240"/>
      <w:ind w:left="142" w:right="198"/>
    </w:pPr>
  </w:style>
  <w:style w:type="paragraph" w:customStyle="1" w:styleId="Boxsource">
    <w:name w:val="Box source"/>
    <w:basedOn w:val="Boxtext"/>
    <w:uiPriority w:val="6"/>
    <w:rsid w:val="004E2C9C"/>
    <w:pPr>
      <w:spacing w:after="400"/>
    </w:pPr>
  </w:style>
  <w:style w:type="character" w:customStyle="1" w:styleId="Heading7Char">
    <w:name w:val="Heading 7 Char"/>
    <w:basedOn w:val="DefaultParagraphFont"/>
    <w:link w:val="Heading7"/>
    <w:uiPriority w:val="9"/>
    <w:semiHidden/>
    <w:rsid w:val="003B7D03"/>
    <w:rPr>
      <w:rFonts w:asciiTheme="majorHAnsi" w:eastAsiaTheme="majorEastAsia" w:hAnsiTheme="majorHAnsi" w:cstheme="majorBidi"/>
      <w:i/>
      <w:iCs/>
      <w:color w:val="004D4B" w:themeColor="accent1" w:themeShade="7F"/>
      <w:sz w:val="28"/>
    </w:rPr>
  </w:style>
  <w:style w:type="paragraph" w:customStyle="1" w:styleId="Boxstandfirst">
    <w:name w:val="Box standfirst"/>
    <w:basedOn w:val="Boxtext"/>
    <w:uiPriority w:val="6"/>
    <w:unhideWhenUsed/>
    <w:rsid w:val="00A26DF5"/>
    <w:pPr>
      <w:spacing w:before="0"/>
    </w:pPr>
    <w:rPr>
      <w:color w:val="0B4E60" w:themeColor="text2"/>
    </w:rPr>
  </w:style>
  <w:style w:type="paragraph" w:customStyle="1" w:styleId="TableParagraph">
    <w:name w:val="Table Paragraph"/>
    <w:basedOn w:val="FigureTabletitle"/>
    <w:uiPriority w:val="1"/>
    <w:rsid w:val="00A82FF5"/>
    <w:pPr>
      <w:spacing w:before="120"/>
    </w:pPr>
    <w:rPr>
      <w:rFonts w:asciiTheme="majorHAnsi" w:hAnsiTheme="majorHAnsi" w:cstheme="majorHAnsi"/>
      <w:b w:val="0"/>
      <w:szCs w:val="28"/>
    </w:rPr>
  </w:style>
  <w:style w:type="paragraph" w:styleId="BodyText">
    <w:name w:val="Body Text"/>
    <w:basedOn w:val="Normal"/>
    <w:link w:val="BodyTextChar"/>
    <w:uiPriority w:val="99"/>
    <w:semiHidden/>
    <w:unhideWhenUsed/>
    <w:rsid w:val="00A82FF5"/>
    <w:pPr>
      <w:spacing w:after="120"/>
    </w:pPr>
  </w:style>
  <w:style w:type="character" w:customStyle="1" w:styleId="BodyTextChar">
    <w:name w:val="Body Text Char"/>
    <w:basedOn w:val="DefaultParagraphFont"/>
    <w:link w:val="BodyText"/>
    <w:uiPriority w:val="99"/>
    <w:semiHidden/>
    <w:rsid w:val="00A82FF5"/>
    <w:rPr>
      <w:sz w:val="24"/>
    </w:rPr>
  </w:style>
  <w:style w:type="paragraph" w:styleId="TOC3">
    <w:name w:val="toc 3"/>
    <w:basedOn w:val="Normal"/>
    <w:next w:val="Normal"/>
    <w:autoRedefine/>
    <w:uiPriority w:val="39"/>
    <w:unhideWhenUsed/>
    <w:rsid w:val="00A82FF5"/>
    <w:pPr>
      <w:spacing w:after="100"/>
      <w:ind w:left="560"/>
    </w:pPr>
  </w:style>
  <w:style w:type="numbering" w:customStyle="1" w:styleId="StyleBulletedSymbolsymbolLeft063cmHanging063cm1">
    <w:name w:val="Style Bulleted Symbol (symbol) Left:  0.63 cm Hanging:  0.63 cm1"/>
    <w:basedOn w:val="NoList"/>
    <w:rsid w:val="00841C02"/>
    <w:pPr>
      <w:numPr>
        <w:numId w:val="7"/>
      </w:numPr>
    </w:pPr>
  </w:style>
  <w:style w:type="numbering" w:customStyle="1" w:styleId="StyleNumberedLeft0cmHanging127cm">
    <w:name w:val="Style Numbered Left:  0 cm Hanging:  1.27 cm"/>
    <w:basedOn w:val="NoList"/>
    <w:rsid w:val="00420E5D"/>
    <w:pPr>
      <w:numPr>
        <w:numId w:val="9"/>
      </w:numPr>
    </w:pPr>
  </w:style>
  <w:style w:type="character" w:customStyle="1" w:styleId="Heading5Char">
    <w:name w:val="Heading 5 Char"/>
    <w:basedOn w:val="DefaultParagraphFont"/>
    <w:uiPriority w:val="9"/>
    <w:semiHidden/>
    <w:rsid w:val="004A47A5"/>
    <w:rPr>
      <w:rFonts w:asciiTheme="majorHAnsi" w:eastAsiaTheme="majorEastAsia" w:hAnsiTheme="majorHAnsi" w:cstheme="majorBidi"/>
      <w:color w:val="007471" w:themeColor="accent1" w:themeShade="BF"/>
      <w:sz w:val="28"/>
    </w:rPr>
  </w:style>
  <w:style w:type="character" w:customStyle="1" w:styleId="Heading6Char">
    <w:name w:val="Heading 6 Char"/>
    <w:basedOn w:val="DefaultParagraphFont"/>
    <w:uiPriority w:val="9"/>
    <w:semiHidden/>
    <w:rsid w:val="004A47A5"/>
    <w:rPr>
      <w:rFonts w:asciiTheme="majorHAnsi" w:eastAsiaTheme="majorEastAsia" w:hAnsiTheme="majorHAnsi" w:cstheme="majorBidi"/>
      <w:color w:val="004D4B" w:themeColor="accent1" w:themeShade="7F"/>
      <w:sz w:val="28"/>
    </w:rPr>
  </w:style>
  <w:style w:type="character" w:customStyle="1" w:styleId="Heading8Char">
    <w:name w:val="Heading 8 Char"/>
    <w:basedOn w:val="DefaultParagraphFont"/>
    <w:uiPriority w:val="9"/>
    <w:semiHidden/>
    <w:rsid w:val="004A47A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uiPriority w:val="9"/>
    <w:semiHidden/>
    <w:rsid w:val="004A47A5"/>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A457FE"/>
    <w:rPr>
      <w:sz w:val="16"/>
      <w:szCs w:val="16"/>
    </w:rPr>
  </w:style>
  <w:style w:type="paragraph" w:styleId="CommentText">
    <w:name w:val="annotation text"/>
    <w:basedOn w:val="Normal"/>
    <w:link w:val="CommentTextChar"/>
    <w:uiPriority w:val="99"/>
    <w:semiHidden/>
    <w:unhideWhenUsed/>
    <w:rsid w:val="00A457FE"/>
    <w:pPr>
      <w:spacing w:line="240" w:lineRule="auto"/>
    </w:pPr>
    <w:rPr>
      <w:sz w:val="20"/>
      <w:szCs w:val="20"/>
    </w:rPr>
  </w:style>
  <w:style w:type="character" w:customStyle="1" w:styleId="CommentTextChar">
    <w:name w:val="Comment Text Char"/>
    <w:basedOn w:val="DefaultParagraphFont"/>
    <w:link w:val="CommentText"/>
    <w:uiPriority w:val="99"/>
    <w:semiHidden/>
    <w:rsid w:val="00A457FE"/>
    <w:rPr>
      <w:sz w:val="20"/>
      <w:szCs w:val="20"/>
    </w:rPr>
  </w:style>
  <w:style w:type="paragraph" w:styleId="CommentSubject">
    <w:name w:val="annotation subject"/>
    <w:basedOn w:val="CommentText"/>
    <w:next w:val="CommentText"/>
    <w:link w:val="CommentSubjectChar"/>
    <w:uiPriority w:val="99"/>
    <w:semiHidden/>
    <w:unhideWhenUsed/>
    <w:rsid w:val="00A457FE"/>
    <w:rPr>
      <w:b/>
      <w:bCs/>
    </w:rPr>
  </w:style>
  <w:style w:type="character" w:customStyle="1" w:styleId="CommentSubjectChar">
    <w:name w:val="Comment Subject Char"/>
    <w:basedOn w:val="CommentTextChar"/>
    <w:link w:val="CommentSubject"/>
    <w:uiPriority w:val="99"/>
    <w:semiHidden/>
    <w:rsid w:val="00A457FE"/>
    <w:rPr>
      <w:b/>
      <w:bCs/>
      <w:sz w:val="20"/>
      <w:szCs w:val="20"/>
    </w:rPr>
  </w:style>
  <w:style w:type="paragraph" w:styleId="BalloonText">
    <w:name w:val="Balloon Text"/>
    <w:basedOn w:val="Normal"/>
    <w:link w:val="BalloonTextChar"/>
    <w:uiPriority w:val="99"/>
    <w:semiHidden/>
    <w:unhideWhenUsed/>
    <w:rsid w:val="00A457FE"/>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57FE"/>
    <w:rPr>
      <w:rFonts w:ascii="Segoe UI" w:hAnsi="Segoe UI" w:cs="Segoe UI"/>
      <w:sz w:val="18"/>
      <w:szCs w:val="18"/>
    </w:rPr>
  </w:style>
  <w:style w:type="numbering" w:customStyle="1" w:styleId="StyleBulletedLatinCourierNewLeft19cmHanging063">
    <w:name w:val="Style Bulleted (Latin) Courier New Left:  1.9 cm Hanging:  0.63 ..."/>
    <w:basedOn w:val="NoList"/>
    <w:rsid w:val="009D0D69"/>
    <w:pPr>
      <w:numPr>
        <w:numId w:val="10"/>
      </w:numPr>
    </w:pPr>
  </w:style>
  <w:style w:type="character" w:styleId="PlaceholderText">
    <w:name w:val="Placeholder Text"/>
    <w:basedOn w:val="DefaultParagraphFont"/>
    <w:uiPriority w:val="99"/>
    <w:semiHidden/>
    <w:rsid w:val="00A82FF5"/>
    <w:rPr>
      <w:color w:val="808080"/>
      <w:sz w:val="24"/>
    </w:rPr>
  </w:style>
  <w:style w:type="paragraph" w:customStyle="1" w:styleId="Standfirst">
    <w:name w:val="Standfirst"/>
    <w:basedOn w:val="Normal"/>
    <w:uiPriority w:val="3"/>
    <w:semiHidden/>
    <w:unhideWhenUsed/>
    <w:rsid w:val="00A82FF5"/>
    <w:rPr>
      <w:color w:val="0B4E60" w:themeColor="text2"/>
    </w:rPr>
  </w:style>
  <w:style w:type="paragraph" w:styleId="TOC6">
    <w:name w:val="toc 6"/>
    <w:basedOn w:val="Normal"/>
    <w:next w:val="Normal"/>
    <w:autoRedefine/>
    <w:uiPriority w:val="39"/>
    <w:semiHidden/>
    <w:unhideWhenUsed/>
    <w:rsid w:val="00A82FF5"/>
    <w:pPr>
      <w:spacing w:after="100"/>
      <w:ind w:left="1400"/>
    </w:pPr>
  </w:style>
  <w:style w:type="character" w:customStyle="1" w:styleId="Heading5Char1">
    <w:name w:val="Heading 5 Char1"/>
    <w:basedOn w:val="DefaultParagraphFont"/>
    <w:link w:val="Heading5"/>
    <w:uiPriority w:val="9"/>
    <w:rsid w:val="004E2C9C"/>
    <w:rPr>
      <w:rFonts w:asciiTheme="majorHAnsi" w:eastAsiaTheme="majorEastAsia" w:hAnsiTheme="majorHAnsi" w:cstheme="majorBidi"/>
      <w:b/>
      <w:sz w:val="24"/>
    </w:rPr>
  </w:style>
  <w:style w:type="paragraph" w:styleId="TOCHeading">
    <w:name w:val="TOC Heading"/>
    <w:basedOn w:val="Normal"/>
    <w:next w:val="Normal"/>
    <w:uiPriority w:val="39"/>
    <w:unhideWhenUsed/>
    <w:qFormat/>
    <w:rsid w:val="00A82FF5"/>
    <w:rPr>
      <w:color w:val="009C98" w:themeColor="accent1"/>
      <w:sz w:val="52"/>
      <w:szCs w:val="56"/>
    </w:rPr>
  </w:style>
  <w:style w:type="paragraph" w:customStyle="1" w:styleId="Author">
    <w:name w:val="Author"/>
    <w:basedOn w:val="Normal"/>
    <w:uiPriority w:val="12"/>
    <w:rsid w:val="00E15F4E"/>
    <w:rPr>
      <w:sz w:val="36"/>
    </w:rPr>
  </w:style>
  <w:style w:type="paragraph" w:customStyle="1" w:styleId="Boxbullets">
    <w:name w:val="Box bullets"/>
    <w:basedOn w:val="Boxtext"/>
    <w:uiPriority w:val="6"/>
    <w:qFormat/>
    <w:rsid w:val="00A82FF5"/>
    <w:pPr>
      <w:numPr>
        <w:numId w:val="14"/>
      </w:numPr>
    </w:pPr>
  </w:style>
  <w:style w:type="paragraph" w:customStyle="1" w:styleId="Boxnumberedlist">
    <w:name w:val="Box numbered list"/>
    <w:basedOn w:val="Boxtext"/>
    <w:uiPriority w:val="6"/>
    <w:rsid w:val="00A82FF5"/>
    <w:pPr>
      <w:numPr>
        <w:numId w:val="11"/>
      </w:numPr>
      <w:ind w:left="709" w:hanging="567"/>
    </w:pPr>
  </w:style>
  <w:style w:type="numbering" w:customStyle="1" w:styleId="Basicbulletlist">
    <w:name w:val="Basic bullet list"/>
    <w:uiPriority w:val="99"/>
    <w:rsid w:val="00283666"/>
    <w:pPr>
      <w:numPr>
        <w:numId w:val="12"/>
      </w:numPr>
    </w:pPr>
  </w:style>
  <w:style w:type="numbering" w:customStyle="1" w:styleId="Boxbulletlist">
    <w:name w:val="Box bullet list"/>
    <w:uiPriority w:val="99"/>
    <w:rsid w:val="00283666"/>
    <w:pPr>
      <w:numPr>
        <w:numId w:val="13"/>
      </w:numPr>
    </w:pPr>
  </w:style>
  <w:style w:type="table" w:customStyle="1" w:styleId="EHRCTable1">
    <w:name w:val="EHRC Table 1"/>
    <w:basedOn w:val="TableNormal"/>
    <w:uiPriority w:val="99"/>
    <w:rsid w:val="00CC0205"/>
    <w:pPr>
      <w:spacing w:after="60" w:line="264" w:lineRule="auto"/>
      <w:jc w:val="right"/>
    </w:pPr>
    <w:rPr>
      <w:sz w:val="28"/>
    </w:rPr>
    <w:tblPr>
      <w:tblBorders>
        <w:top w:val="single" w:sz="4" w:space="0" w:color="7DCAC7" w:themeColor="background2"/>
        <w:bottom w:val="single" w:sz="2" w:space="0" w:color="7DCAC7" w:themeColor="background2"/>
        <w:insideH w:val="single" w:sz="2" w:space="0" w:color="7DCAC7" w:themeColor="background2"/>
        <w:insideV w:val="single" w:sz="2" w:space="0" w:color="7DCAC7" w:themeColor="background2"/>
      </w:tblBorders>
    </w:tblPr>
    <w:tcPr>
      <w:shd w:val="clear" w:color="auto" w:fill="auto"/>
      <w:tcMar>
        <w:top w:w="57" w:type="dxa"/>
        <w:bottom w:w="57" w:type="dxa"/>
      </w:tcMar>
    </w:tcPr>
    <w:tblStylePr w:type="firstRow">
      <w:pPr>
        <w:wordWrap/>
        <w:spacing w:beforeLines="0" w:before="60" w:beforeAutospacing="0" w:afterLines="0" w:after="60" w:afterAutospacing="0" w:line="264" w:lineRule="auto"/>
      </w:pPr>
      <w:rPr>
        <w:b/>
        <w:color w:val="FFFFFF" w:themeColor="background1"/>
      </w:rPr>
      <w:tblPr/>
      <w:tcPr>
        <w:tcBorders>
          <w:top w:val="nil"/>
          <w:insideV w:val="single" w:sz="4" w:space="0" w:color="FFFFFF" w:themeColor="background1"/>
        </w:tcBorders>
        <w:shd w:val="clear" w:color="auto" w:fill="009C98" w:themeFill="accent1"/>
      </w:tcPr>
    </w:tblStylePr>
    <w:tblStylePr w:type="lastRow">
      <w:rPr>
        <w:b/>
      </w:rPr>
      <w:tblPr/>
      <w:tcPr>
        <w:shd w:val="clear" w:color="auto" w:fill="E4F4F3" w:themeFill="background2" w:themeFillTint="33"/>
      </w:tcPr>
    </w:tblStylePr>
    <w:tblStylePr w:type="firstCol">
      <w:pPr>
        <w:jc w:val="left"/>
      </w:pPr>
    </w:tblStylePr>
  </w:style>
  <w:style w:type="table" w:customStyle="1" w:styleId="EHRCTable2">
    <w:name w:val="EHRC Table 2"/>
    <w:basedOn w:val="EHRCTable1"/>
    <w:uiPriority w:val="99"/>
    <w:rsid w:val="00CC0205"/>
    <w:pPr>
      <w:spacing w:after="0" w:line="240" w:lineRule="auto"/>
      <w:jc w:val="left"/>
    </w:pPr>
    <w:tblPr/>
    <w:tcPr>
      <w:shd w:val="clear" w:color="auto" w:fill="auto"/>
    </w:tcPr>
    <w:tblStylePr w:type="firstRow">
      <w:pPr>
        <w:wordWrap/>
        <w:spacing w:beforeLines="0" w:before="60" w:beforeAutospacing="0" w:afterLines="0" w:after="60" w:afterAutospacing="0" w:line="264" w:lineRule="auto"/>
      </w:pPr>
      <w:rPr>
        <w:b/>
        <w:color w:val="FFFFFF" w:themeColor="background1"/>
      </w:rPr>
      <w:tblPr/>
      <w:tcPr>
        <w:tcBorders>
          <w:top w:val="nil"/>
          <w:insideV w:val="single" w:sz="4" w:space="0" w:color="FFFFFF" w:themeColor="background1"/>
        </w:tcBorders>
        <w:shd w:val="clear" w:color="auto" w:fill="009C98" w:themeFill="accent1"/>
      </w:tcPr>
    </w:tblStylePr>
    <w:tblStylePr w:type="lastRow">
      <w:rPr>
        <w:b/>
      </w:rPr>
      <w:tblPr/>
      <w:tcPr>
        <w:shd w:val="clear" w:color="auto" w:fill="E4F4F3" w:themeFill="background2" w:themeFillTint="33"/>
      </w:tcPr>
    </w:tblStylePr>
    <w:tblStylePr w:type="firstCol">
      <w:pPr>
        <w:jc w:val="left"/>
      </w:pPr>
    </w:tblStylePr>
  </w:style>
  <w:style w:type="paragraph" w:styleId="EndnoteText">
    <w:name w:val="endnote text"/>
    <w:basedOn w:val="Normal"/>
    <w:link w:val="EndnoteTextChar"/>
    <w:uiPriority w:val="99"/>
    <w:unhideWhenUsed/>
    <w:rsid w:val="00A26DF5"/>
    <w:pPr>
      <w:spacing w:before="0" w:line="240" w:lineRule="auto"/>
    </w:pPr>
    <w:rPr>
      <w:szCs w:val="20"/>
    </w:rPr>
  </w:style>
  <w:style w:type="character" w:customStyle="1" w:styleId="EndnoteTextChar">
    <w:name w:val="Endnote Text Char"/>
    <w:basedOn w:val="DefaultParagraphFont"/>
    <w:link w:val="EndnoteText"/>
    <w:uiPriority w:val="99"/>
    <w:rsid w:val="00A26DF5"/>
    <w:rPr>
      <w:sz w:val="24"/>
      <w:szCs w:val="20"/>
    </w:rPr>
  </w:style>
  <w:style w:type="character" w:styleId="PageNumber">
    <w:name w:val="page number"/>
    <w:basedOn w:val="DefaultParagraphFont"/>
    <w:uiPriority w:val="99"/>
    <w:semiHidden/>
    <w:unhideWhenUsed/>
    <w:rsid w:val="00A82FF5"/>
    <w:rPr>
      <w:color w:val="0B4E60" w:themeColor="text2"/>
      <w:sz w:val="24"/>
    </w:rPr>
  </w:style>
  <w:style w:type="paragraph" w:customStyle="1" w:styleId="Casestudytext">
    <w:name w:val="Case study text"/>
    <w:basedOn w:val="Boxtext"/>
    <w:uiPriority w:val="8"/>
    <w:qFormat/>
    <w:rsid w:val="004E2C9C"/>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E4F4F3" w:themeFill="background2" w:themeFillTint="33"/>
      <w:spacing w:after="400"/>
    </w:pPr>
  </w:style>
  <w:style w:type="paragraph" w:customStyle="1" w:styleId="Casestudysource">
    <w:name w:val="Case study source"/>
    <w:basedOn w:val="Boxsource"/>
    <w:uiPriority w:val="8"/>
    <w:rsid w:val="004E2C9C"/>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E4F4F3" w:themeFill="background2" w:themeFillTint="33"/>
    </w:pPr>
    <w:rPr>
      <w:color w:val="0B4E60" w:themeColor="text2"/>
    </w:rPr>
  </w:style>
  <w:style w:type="paragraph" w:customStyle="1" w:styleId="Casestudytitle">
    <w:name w:val="Case study title"/>
    <w:basedOn w:val="Boxtitle"/>
    <w:uiPriority w:val="7"/>
    <w:qFormat/>
    <w:rsid w:val="004E2C9C"/>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0B4E60" w:themeFill="text2"/>
      <w:tabs>
        <w:tab w:val="left" w:pos="7938"/>
      </w:tabs>
      <w:spacing w:after="120"/>
    </w:pPr>
  </w:style>
  <w:style w:type="paragraph" w:customStyle="1" w:styleId="Documenttype">
    <w:name w:val="Document type"/>
    <w:basedOn w:val="Date"/>
    <w:rsid w:val="00A444F9"/>
    <w:pPr>
      <w:pBdr>
        <w:top w:val="single" w:sz="48" w:space="0" w:color="0B4E60" w:themeColor="text2"/>
        <w:left w:val="single" w:sz="48" w:space="0" w:color="0B4E60" w:themeColor="text2"/>
        <w:bottom w:val="single" w:sz="48" w:space="0" w:color="0B4E60" w:themeColor="text2"/>
        <w:right w:val="single" w:sz="48" w:space="0" w:color="0B4E60" w:themeColor="text2"/>
      </w:pBdr>
      <w:shd w:val="clear" w:color="auto" w:fill="0B4E60" w:themeFill="text2"/>
    </w:pPr>
    <w:rPr>
      <w:sz w:val="40"/>
      <w:bdr w:val="single" w:sz="48" w:space="0" w:color="0B4E60" w:themeColor="text2"/>
      <w:shd w:val="clear" w:color="auto" w:fill="auto"/>
    </w:rPr>
  </w:style>
  <w:style w:type="paragraph" w:customStyle="1" w:styleId="Documentstatus">
    <w:name w:val="Document status"/>
    <w:basedOn w:val="Author"/>
    <w:rsid w:val="00605567"/>
    <w:rPr>
      <w:sz w:val="32"/>
    </w:rPr>
  </w:style>
  <w:style w:type="paragraph" w:styleId="BodyText2">
    <w:name w:val="Body Text 2"/>
    <w:basedOn w:val="Normal"/>
    <w:link w:val="BodyText2Char"/>
    <w:uiPriority w:val="99"/>
    <w:semiHidden/>
    <w:unhideWhenUsed/>
    <w:rsid w:val="00A82FF5"/>
    <w:pPr>
      <w:spacing w:after="120" w:line="480" w:lineRule="auto"/>
    </w:pPr>
  </w:style>
  <w:style w:type="character" w:customStyle="1" w:styleId="BodyText2Char">
    <w:name w:val="Body Text 2 Char"/>
    <w:basedOn w:val="DefaultParagraphFont"/>
    <w:link w:val="BodyText2"/>
    <w:uiPriority w:val="99"/>
    <w:semiHidden/>
    <w:rsid w:val="00A82FF5"/>
    <w:rPr>
      <w:sz w:val="24"/>
    </w:rPr>
  </w:style>
  <w:style w:type="paragraph" w:styleId="BodyTextFirstIndent">
    <w:name w:val="Body Text First Indent"/>
    <w:basedOn w:val="BodyText"/>
    <w:link w:val="BodyTextFirstIndentChar"/>
    <w:uiPriority w:val="99"/>
    <w:semiHidden/>
    <w:unhideWhenUsed/>
    <w:rsid w:val="00A82FF5"/>
    <w:pPr>
      <w:spacing w:after="0"/>
      <w:ind w:firstLine="360"/>
    </w:pPr>
  </w:style>
  <w:style w:type="character" w:customStyle="1" w:styleId="BodyTextFirstIndentChar">
    <w:name w:val="Body Text First Indent Char"/>
    <w:basedOn w:val="BodyTextChar"/>
    <w:link w:val="BodyTextFirstIndent"/>
    <w:uiPriority w:val="99"/>
    <w:semiHidden/>
    <w:rsid w:val="00A82FF5"/>
    <w:rPr>
      <w:sz w:val="24"/>
    </w:rPr>
  </w:style>
  <w:style w:type="paragraph" w:styleId="BodyTextIndent">
    <w:name w:val="Body Text Indent"/>
    <w:basedOn w:val="Normal"/>
    <w:link w:val="BodyTextIndentChar"/>
    <w:uiPriority w:val="99"/>
    <w:semiHidden/>
    <w:unhideWhenUsed/>
    <w:rsid w:val="00A82FF5"/>
    <w:pPr>
      <w:spacing w:after="120"/>
      <w:ind w:left="283"/>
    </w:pPr>
  </w:style>
  <w:style w:type="character" w:customStyle="1" w:styleId="BodyTextIndentChar">
    <w:name w:val="Body Text Indent Char"/>
    <w:basedOn w:val="DefaultParagraphFont"/>
    <w:link w:val="BodyTextIndent"/>
    <w:uiPriority w:val="99"/>
    <w:semiHidden/>
    <w:rsid w:val="00A82FF5"/>
    <w:rPr>
      <w:sz w:val="24"/>
    </w:rPr>
  </w:style>
  <w:style w:type="paragraph" w:styleId="BodyTextFirstIndent2">
    <w:name w:val="Body Text First Indent 2"/>
    <w:basedOn w:val="BodyTextIndent"/>
    <w:link w:val="BodyTextFirstIndent2Char"/>
    <w:uiPriority w:val="99"/>
    <w:semiHidden/>
    <w:unhideWhenUsed/>
    <w:rsid w:val="00A82FF5"/>
    <w:pPr>
      <w:spacing w:after="0"/>
      <w:ind w:left="360" w:firstLine="360"/>
    </w:pPr>
  </w:style>
  <w:style w:type="character" w:customStyle="1" w:styleId="BodyTextFirstIndent2Char">
    <w:name w:val="Body Text First Indent 2 Char"/>
    <w:basedOn w:val="BodyTextIndentChar"/>
    <w:link w:val="BodyTextFirstIndent2"/>
    <w:uiPriority w:val="99"/>
    <w:semiHidden/>
    <w:rsid w:val="00A82FF5"/>
    <w:rPr>
      <w:sz w:val="24"/>
    </w:rPr>
  </w:style>
  <w:style w:type="paragraph" w:styleId="BodyTextIndent2">
    <w:name w:val="Body Text Indent 2"/>
    <w:basedOn w:val="Normal"/>
    <w:link w:val="BodyTextIndent2Char"/>
    <w:uiPriority w:val="99"/>
    <w:semiHidden/>
    <w:unhideWhenUsed/>
    <w:rsid w:val="00A82FF5"/>
    <w:pPr>
      <w:spacing w:after="120" w:line="480" w:lineRule="auto"/>
      <w:ind w:left="283"/>
    </w:pPr>
  </w:style>
  <w:style w:type="character" w:customStyle="1" w:styleId="BodyTextIndent2Char">
    <w:name w:val="Body Text Indent 2 Char"/>
    <w:basedOn w:val="DefaultParagraphFont"/>
    <w:link w:val="BodyTextIndent2"/>
    <w:uiPriority w:val="99"/>
    <w:semiHidden/>
    <w:rsid w:val="00A82FF5"/>
    <w:rPr>
      <w:sz w:val="24"/>
    </w:rPr>
  </w:style>
  <w:style w:type="paragraph" w:styleId="TOC7">
    <w:name w:val="toc 7"/>
    <w:basedOn w:val="Normal"/>
    <w:next w:val="Normal"/>
    <w:autoRedefine/>
    <w:uiPriority w:val="39"/>
    <w:semiHidden/>
    <w:unhideWhenUsed/>
    <w:rsid w:val="00A82FF5"/>
    <w:pPr>
      <w:spacing w:after="100"/>
      <w:ind w:left="1680"/>
    </w:pPr>
  </w:style>
  <w:style w:type="paragraph" w:styleId="TOC8">
    <w:name w:val="toc 8"/>
    <w:basedOn w:val="Normal"/>
    <w:next w:val="Normal"/>
    <w:autoRedefine/>
    <w:uiPriority w:val="39"/>
    <w:semiHidden/>
    <w:unhideWhenUsed/>
    <w:rsid w:val="00A82FF5"/>
    <w:pPr>
      <w:spacing w:after="100"/>
      <w:ind w:left="1960"/>
    </w:pPr>
  </w:style>
  <w:style w:type="paragraph" w:styleId="TOC9">
    <w:name w:val="toc 9"/>
    <w:basedOn w:val="Normal"/>
    <w:next w:val="Normal"/>
    <w:autoRedefine/>
    <w:uiPriority w:val="39"/>
    <w:semiHidden/>
    <w:unhideWhenUsed/>
    <w:rsid w:val="00A82FF5"/>
    <w:pPr>
      <w:spacing w:after="100"/>
      <w:ind w:left="2240"/>
    </w:pPr>
  </w:style>
  <w:style w:type="paragraph" w:styleId="TOC5">
    <w:name w:val="toc 5"/>
    <w:basedOn w:val="Normal"/>
    <w:next w:val="Normal"/>
    <w:autoRedefine/>
    <w:uiPriority w:val="39"/>
    <w:semiHidden/>
    <w:unhideWhenUsed/>
    <w:rsid w:val="00A82FF5"/>
    <w:pPr>
      <w:spacing w:after="100"/>
      <w:ind w:left="1120"/>
    </w:pPr>
  </w:style>
  <w:style w:type="paragraph" w:styleId="TOC4">
    <w:name w:val="toc 4"/>
    <w:basedOn w:val="Normal"/>
    <w:next w:val="Normal"/>
    <w:autoRedefine/>
    <w:uiPriority w:val="39"/>
    <w:semiHidden/>
    <w:unhideWhenUsed/>
    <w:rsid w:val="00A82FF5"/>
    <w:pPr>
      <w:spacing w:after="100"/>
      <w:ind w:left="840"/>
    </w:pPr>
  </w:style>
  <w:style w:type="paragraph" w:styleId="TOAHeading">
    <w:name w:val="toa heading"/>
    <w:basedOn w:val="Normal"/>
    <w:next w:val="Normal"/>
    <w:uiPriority w:val="99"/>
    <w:semiHidden/>
    <w:unhideWhenUsed/>
    <w:rsid w:val="00A82FF5"/>
    <w:pPr>
      <w:spacing w:before="120"/>
    </w:pPr>
    <w:rPr>
      <w:rFonts w:asciiTheme="majorHAnsi" w:eastAsiaTheme="majorEastAsia" w:hAnsiTheme="majorHAnsi" w:cstheme="majorBidi"/>
      <w:b/>
      <w:bCs/>
      <w:szCs w:val="24"/>
    </w:rPr>
  </w:style>
  <w:style w:type="paragraph" w:styleId="TableofFigures">
    <w:name w:val="table of figures"/>
    <w:basedOn w:val="Normal"/>
    <w:next w:val="Normal"/>
    <w:uiPriority w:val="99"/>
    <w:semiHidden/>
    <w:unhideWhenUsed/>
    <w:rsid w:val="00A82FF5"/>
  </w:style>
  <w:style w:type="paragraph" w:styleId="TableofAuthorities">
    <w:name w:val="table of authorities"/>
    <w:basedOn w:val="Normal"/>
    <w:next w:val="Normal"/>
    <w:uiPriority w:val="99"/>
    <w:semiHidden/>
    <w:unhideWhenUsed/>
    <w:rsid w:val="00A82FF5"/>
    <w:pPr>
      <w:ind w:left="280" w:hanging="280"/>
    </w:pPr>
  </w:style>
  <w:style w:type="character" w:styleId="SubtleReference">
    <w:name w:val="Subtle Reference"/>
    <w:basedOn w:val="DefaultParagraphFont"/>
    <w:uiPriority w:val="31"/>
    <w:rsid w:val="00A82FF5"/>
    <w:rPr>
      <w:smallCaps/>
      <w:color w:val="5A5A5A" w:themeColor="text1" w:themeTint="A5"/>
      <w:sz w:val="24"/>
    </w:rPr>
  </w:style>
  <w:style w:type="character" w:styleId="Strong">
    <w:name w:val="Strong"/>
    <w:basedOn w:val="DefaultParagraphFont"/>
    <w:uiPriority w:val="22"/>
    <w:rsid w:val="00A82FF5"/>
    <w:rPr>
      <w:b/>
      <w:bCs/>
      <w:sz w:val="24"/>
    </w:rPr>
  </w:style>
  <w:style w:type="paragraph" w:styleId="Signature">
    <w:name w:val="Signature"/>
    <w:basedOn w:val="Normal"/>
    <w:link w:val="SignatureChar"/>
    <w:uiPriority w:val="99"/>
    <w:semiHidden/>
    <w:unhideWhenUsed/>
    <w:rsid w:val="00A82FF5"/>
    <w:pPr>
      <w:spacing w:before="0" w:line="240" w:lineRule="auto"/>
      <w:ind w:left="4252"/>
    </w:pPr>
  </w:style>
  <w:style w:type="character" w:customStyle="1" w:styleId="SignatureChar">
    <w:name w:val="Signature Char"/>
    <w:basedOn w:val="DefaultParagraphFont"/>
    <w:link w:val="Signature"/>
    <w:uiPriority w:val="99"/>
    <w:semiHidden/>
    <w:rsid w:val="00A82FF5"/>
    <w:rPr>
      <w:sz w:val="24"/>
    </w:rPr>
  </w:style>
  <w:style w:type="paragraph" w:styleId="NormalIndent">
    <w:name w:val="Normal Indent"/>
    <w:basedOn w:val="Normal"/>
    <w:uiPriority w:val="99"/>
    <w:semiHidden/>
    <w:unhideWhenUsed/>
    <w:rsid w:val="00A82FF5"/>
    <w:pPr>
      <w:ind w:left="720"/>
    </w:pPr>
  </w:style>
  <w:style w:type="paragraph" w:styleId="NoteHeading">
    <w:name w:val="Note Heading"/>
    <w:basedOn w:val="Normal"/>
    <w:next w:val="Normal"/>
    <w:link w:val="NoteHeadingChar"/>
    <w:uiPriority w:val="99"/>
    <w:semiHidden/>
    <w:unhideWhenUsed/>
    <w:rsid w:val="00A82FF5"/>
    <w:pPr>
      <w:spacing w:before="0" w:line="240" w:lineRule="auto"/>
    </w:pPr>
  </w:style>
  <w:style w:type="character" w:customStyle="1" w:styleId="NoteHeadingChar">
    <w:name w:val="Note Heading Char"/>
    <w:basedOn w:val="DefaultParagraphFont"/>
    <w:link w:val="NoteHeading"/>
    <w:uiPriority w:val="99"/>
    <w:semiHidden/>
    <w:rsid w:val="00A82FF5"/>
    <w:rPr>
      <w:sz w:val="24"/>
    </w:rPr>
  </w:style>
  <w:style w:type="numbering" w:customStyle="1" w:styleId="StyleOutlinenumberedLatinHeadingsArialComplexHeadi">
    <w:name w:val="Style Outline numbered (Latin) +Headings (Arial) (Complex) +Headi..."/>
    <w:basedOn w:val="NoList"/>
    <w:rsid w:val="00A82FF5"/>
    <w:pPr>
      <w:numPr>
        <w:numId w:val="28"/>
      </w:numPr>
    </w:pPr>
  </w:style>
  <w:style w:type="numbering" w:customStyle="1" w:styleId="StyleOutlinenumberedLatinHeadingsArialComplexHeadi2">
    <w:name w:val="Style Outline numbered (Latin) +Headings (Arial) (Complex) +Headi...2"/>
    <w:basedOn w:val="NoList"/>
    <w:rsid w:val="004E2C9C"/>
    <w:pPr>
      <w:numPr>
        <w:numId w:val="32"/>
      </w:numPr>
    </w:pPr>
  </w:style>
  <w:style w:type="character" w:customStyle="1" w:styleId="Heading6Char1">
    <w:name w:val="Heading 6 Char1"/>
    <w:basedOn w:val="DefaultParagraphFont"/>
    <w:link w:val="Heading6"/>
    <w:uiPriority w:val="9"/>
    <w:semiHidden/>
    <w:rsid w:val="004E2C9C"/>
    <w:rPr>
      <w:rFonts w:asciiTheme="majorHAnsi" w:eastAsiaTheme="majorEastAsia" w:hAnsiTheme="majorHAnsi" w:cstheme="majorBidi"/>
      <w:sz w:val="24"/>
    </w:rPr>
  </w:style>
  <w:style w:type="character" w:styleId="HTMLCite">
    <w:name w:val="HTML Cite"/>
    <w:basedOn w:val="DefaultParagraphFont"/>
    <w:uiPriority w:val="99"/>
    <w:semiHidden/>
    <w:unhideWhenUsed/>
    <w:rsid w:val="00A82FF5"/>
    <w:rPr>
      <w:i/>
      <w:iCs/>
      <w:sz w:val="24"/>
    </w:rPr>
  </w:style>
  <w:style w:type="paragraph" w:styleId="NormalWeb">
    <w:name w:val="Normal (Web)"/>
    <w:basedOn w:val="Normal"/>
    <w:uiPriority w:val="99"/>
    <w:unhideWhenUsed/>
    <w:rsid w:val="00A444F9"/>
    <w:pPr>
      <w:keepLines w:val="0"/>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873E98"/>
  </w:style>
  <w:style w:type="character" w:customStyle="1" w:styleId="bcx8">
    <w:name w:val="bcx8"/>
    <w:basedOn w:val="DefaultParagraphFont"/>
    <w:rsid w:val="00873E98"/>
  </w:style>
  <w:style w:type="character" w:customStyle="1" w:styleId="ListParagraphChar">
    <w:name w:val="List Paragraph Char"/>
    <w:aliases w:val="Dot pt Char,No Spacing1 Char,List Paragraph Char Char Char Char,Indicator Text Char,List Paragraph1 Char,Numbered Para 1 Char,Bullet 1 Char,List Paragraph12 Char,Bullet Points Char,MAIN CONTENT Char,F5 List Paragraph Char,L Char"/>
    <w:basedOn w:val="DefaultParagraphFont"/>
    <w:link w:val="ListParagraph"/>
    <w:uiPriority w:val="34"/>
    <w:qFormat/>
    <w:locked/>
    <w:rsid w:val="00D0255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07654">
      <w:bodyDiv w:val="1"/>
      <w:marLeft w:val="0"/>
      <w:marRight w:val="0"/>
      <w:marTop w:val="0"/>
      <w:marBottom w:val="0"/>
      <w:divBdr>
        <w:top w:val="none" w:sz="0" w:space="0" w:color="auto"/>
        <w:left w:val="none" w:sz="0" w:space="0" w:color="auto"/>
        <w:bottom w:val="none" w:sz="0" w:space="0" w:color="auto"/>
        <w:right w:val="none" w:sz="0" w:space="0" w:color="auto"/>
      </w:divBdr>
    </w:div>
    <w:div w:id="789209403">
      <w:bodyDiv w:val="1"/>
      <w:marLeft w:val="0"/>
      <w:marRight w:val="0"/>
      <w:marTop w:val="0"/>
      <w:marBottom w:val="0"/>
      <w:divBdr>
        <w:top w:val="none" w:sz="0" w:space="0" w:color="auto"/>
        <w:left w:val="none" w:sz="0" w:space="0" w:color="auto"/>
        <w:bottom w:val="none" w:sz="0" w:space="0" w:color="auto"/>
        <w:right w:val="none" w:sz="0" w:space="0" w:color="auto"/>
      </w:divBdr>
    </w:div>
    <w:div w:id="818570696">
      <w:bodyDiv w:val="1"/>
      <w:marLeft w:val="0"/>
      <w:marRight w:val="0"/>
      <w:marTop w:val="0"/>
      <w:marBottom w:val="0"/>
      <w:divBdr>
        <w:top w:val="none" w:sz="0" w:space="0" w:color="auto"/>
        <w:left w:val="none" w:sz="0" w:space="0" w:color="auto"/>
        <w:bottom w:val="none" w:sz="0" w:space="0" w:color="auto"/>
        <w:right w:val="none" w:sz="0" w:space="0" w:color="auto"/>
      </w:divBdr>
    </w:div>
    <w:div w:id="1401174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equalityhumanrights.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recruitment@equalityhumanrights.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equalityhumanrights.com" TargetMode="External"/><Relationship Id="rId5" Type="http://schemas.openxmlformats.org/officeDocument/2006/relationships/numbering" Target="numbering.xml"/><Relationship Id="rId15" Type="http://schemas.openxmlformats.org/officeDocument/2006/relationships/hyperlink" Target="mailto:recruitment@equalityhumanrights.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qualityhumanrights.com/sites/default/files/privacy-notice-candidates-accessible.docx" TargetMode="Externa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www.equalityhumanright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oberts\Downloads\EHRC_Document%20template.dotx" TargetMode="External"/></Relationships>
</file>

<file path=word/theme/theme1.xml><?xml version="1.0" encoding="utf-8"?>
<a:theme xmlns:a="http://schemas.openxmlformats.org/drawingml/2006/main" name="EHRC Arial">
  <a:themeElements>
    <a:clrScheme name="EHRC primary teal">
      <a:dk1>
        <a:sysClr val="windowText" lastClr="000000"/>
      </a:dk1>
      <a:lt1>
        <a:sysClr val="window" lastClr="FFFFFF"/>
      </a:lt1>
      <a:dk2>
        <a:srgbClr val="0B4E60"/>
      </a:dk2>
      <a:lt2>
        <a:srgbClr val="7DCAC7"/>
      </a:lt2>
      <a:accent1>
        <a:srgbClr val="009C98"/>
      </a:accent1>
      <a:accent2>
        <a:srgbClr val="64A230"/>
      </a:accent2>
      <a:accent3>
        <a:srgbClr val="DDDE45"/>
      </a:accent3>
      <a:accent4>
        <a:srgbClr val="E0AACC"/>
      </a:accent4>
      <a:accent5>
        <a:srgbClr val="722856"/>
      </a:accent5>
      <a:accent6>
        <a:srgbClr val="8B9292"/>
      </a:accent6>
      <a:hlink>
        <a:srgbClr val="009C98"/>
      </a:hlink>
      <a:folHlink>
        <a:srgbClr val="009C9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7C256A7E0C2964A87A03297F2B1165C" ma:contentTypeVersion="1" ma:contentTypeDescription="Create a new document." ma:contentTypeScope="" ma:versionID="515d0a51f4fa770c0c496731020f83d9">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1BAD7E-9946-4E07-B0DD-54ADD140BE7F}">
  <ds:schemaRefs>
    <ds:schemaRef ds:uri="http://schemas.microsoft.com/sharepoint/v3/contenttype/forms"/>
  </ds:schemaRefs>
</ds:datastoreItem>
</file>

<file path=customXml/itemProps2.xml><?xml version="1.0" encoding="utf-8"?>
<ds:datastoreItem xmlns:ds="http://schemas.openxmlformats.org/officeDocument/2006/customXml" ds:itemID="{94F4714A-0E4B-4A05-8498-B18F6DA7909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087EA23D-7C16-4562-92A3-2EECAFDD90AA}">
  <ds:schemaRefs>
    <ds:schemaRef ds:uri="http://schemas.openxmlformats.org/officeDocument/2006/bibliography"/>
  </ds:schemaRefs>
</ds:datastoreItem>
</file>

<file path=customXml/itemProps4.xml><?xml version="1.0" encoding="utf-8"?>
<ds:datastoreItem xmlns:ds="http://schemas.openxmlformats.org/officeDocument/2006/customXml" ds:itemID="{2C5FE4AF-4BF7-452F-9053-273EC661D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EHRC_Document template</Template>
  <TotalTime>29</TotalTime>
  <Pages>3</Pages>
  <Words>848</Words>
  <Characters>4835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Application guidance</vt:lpstr>
    </vt:vector>
  </TitlesOfParts>
  <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guidance</dc:title>
  <dc:subject/>
  <dc:creator>Kylie Thompson</dc:creator>
  <cp:keywords/>
  <dc:description/>
  <cp:lastModifiedBy>Becky Roberts</cp:lastModifiedBy>
  <cp:revision>6</cp:revision>
  <dcterms:created xsi:type="dcterms:W3CDTF">2021-06-03T10:49:00Z</dcterms:created>
  <dcterms:modified xsi:type="dcterms:W3CDTF">2025-06-10T10:58:00Z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0x010100C7C256A7E0C2964A87A03297F2B1165C</vt:lpwstr>
  </property>
  <property fmtid="{D5CDD505-2E9C-101B-9397-08002B2CF9AE}" pid="3" name="MSIP_Label_5eb84d57-376d-49da-a544-9c3e106edda4_Enabled">
    <vt:lpwstr>true</vt:lpwstr>
  </property>
  <property fmtid="{D5CDD505-2E9C-101B-9397-08002B2CF9AE}" pid="4" name="MSIP_Label_5eb84d57-376d-49da-a544-9c3e106edda4_SetDate">
    <vt:lpwstr>2025-06-10T10:58:23Z</vt:lpwstr>
  </property>
  <property fmtid="{D5CDD505-2E9C-101B-9397-08002B2CF9AE}" pid="5" name="MSIP_Label_5eb84d57-376d-49da-a544-9c3e106edda4_Method">
    <vt:lpwstr>Standard</vt:lpwstr>
  </property>
  <property fmtid="{D5CDD505-2E9C-101B-9397-08002B2CF9AE}" pid="6" name="MSIP_Label_5eb84d57-376d-49da-a544-9c3e106edda4_Name">
    <vt:lpwstr>OFFICIAL</vt:lpwstr>
  </property>
  <property fmtid="{D5CDD505-2E9C-101B-9397-08002B2CF9AE}" pid="7" name="MSIP_Label_5eb84d57-376d-49da-a544-9c3e106edda4_SiteId">
    <vt:lpwstr>ebb9aa53-402f-40f0-b5d9-0b6096506fbd</vt:lpwstr>
  </property>
  <property fmtid="{D5CDD505-2E9C-101B-9397-08002B2CF9AE}" pid="8" name="MSIP_Label_5eb84d57-376d-49da-a544-9c3e106edda4_ActionId">
    <vt:lpwstr>d8296c52-9817-43ad-8817-a876a8a695a3</vt:lpwstr>
  </property>
  <property fmtid="{D5CDD505-2E9C-101B-9397-08002B2CF9AE}" pid="9" name="MSIP_Label_5eb84d57-376d-49da-a544-9c3e106edda4_ContentBits">
    <vt:lpwstr>0</vt:lpwstr>
  </property>
</Properties>
</file>